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2e77" w14:textId="0c82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16 января 2018 года №1018 "О субсидировании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28 мая 2018 года № 1124. Зарегистрировано Департаментом юстиции Кызылординской области 4 июня 2018 года № 6303. Утратило силу постановлением акимата Кызылординской области от 2 октября 2018 года № 1232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Премьера-Министра Республики Казахстан - Министра сельского хозяйства Республики Казахстан от 27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14813) и письмом Министерства сельского хозяйства Республики Казахстан от 22 мая 2018 года № 2-2-6/11687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 1018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номером 6158, опубликовано 7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нормативы и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направлениям субсидирования, утвержденные указанным постановлением, изложить в новой редакции.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"28" мая 2018 года № 1124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Кызылординской области от "16" января 2018 года №1018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субсидирования по направлениям субсидирования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4865"/>
        <w:gridCol w:w="2088"/>
        <w:gridCol w:w="1782"/>
        <w:gridCol w:w="2551"/>
      </w:tblGrid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60% включительно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Базовый норматив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1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племенной крупный рогатый скот отечественных хозяйств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342361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7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затрат откорма бычков от 100 голов, при живой массе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 и выше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5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племенных быков-производителей мясных, молочных и молочно-мясных пород в общественных и товарных стадах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6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кооперативах, а также в крестьянских (фермерских) хозяйствах, занимающихся разведением каракульских пород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37624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97498,5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  <w:bookmarkEnd w:id="4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ягнятины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  <w:bookmarkEnd w:id="4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8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кобыльего молока, в том числе для сельскохозяйственных кооперативов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9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50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племенного маточного поголовья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переработки верблюжьего молока, в том числе для сельскохозяйственных кооперативов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4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верблюжатины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55"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6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7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маточного поголовья племенного крупного рогатого скота молочного направления от 400 голов и выше, находящиеся в круглогодичном стойловом содержании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330786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347325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8"/>
        </w:tc>
        <w:tc>
          <w:tcPr>
            <w:tcW w:w="4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ремонтного молодняка хозяйства по воспроизводству племенного крупного рогатого скота молочного направления от 400 голов маточного поголовья и выше, находящиеся в круглогодичном стойловом содержании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251692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59"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