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48f18" w14:textId="e648f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ставок платы за негативное воздействие на окружающую среду по Кызылординской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областного маслихата от 29 марта 2018 года № 188. Зарегистрировано Департаментом юстиции Кызылординской области 19 апреля 2018 года № 6261. Утратило силу решением Кызылординского областного маслихата от 20 марта 2026 года № 236.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Кызылординского областного маслихата от 20.03.2026 </w:t>
      </w:r>
      <w:r>
        <w:rPr>
          <w:rFonts w:ascii="Times New Roman"/>
          <w:b w:val="false"/>
          <w:i w:val="false"/>
          <w:color w:val="ff0000"/>
          <w:sz w:val="28"/>
        </w:rPr>
        <w:t>№ 236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- в редакции решения Кызылординского областного маслихата от 13.12.2022 </w:t>
      </w:r>
      <w:r>
        <w:rPr>
          <w:rFonts w:ascii="Times New Roman"/>
          <w:b w:val="false"/>
          <w:i w:val="false"/>
          <w:color w:val="000000"/>
          <w:sz w:val="28"/>
        </w:rPr>
        <w:t>№ 160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cтатьей 576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25 декабря 2017 года "О налогах и других обязательных платежах в бюджет" (Налоговый кодекс) Кызылординский областной маслихат РЕШИЛ: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Повысить ставки платы за негативное воздействие на окружающую среду по Кызылординской области согласно приложению к настоящему решению.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Кызылординского областного маслихата от 13.12.2022 </w:t>
      </w:r>
      <w:r>
        <w:rPr>
          <w:rFonts w:ascii="Times New Roman"/>
          <w:b w:val="false"/>
          <w:i w:val="false"/>
          <w:color w:val="000000"/>
          <w:sz w:val="28"/>
        </w:rPr>
        <w:t>№ 160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Кызылординского областного маслихата от 15 марта 2017 года </w:t>
      </w:r>
      <w:r>
        <w:rPr>
          <w:rFonts w:ascii="Times New Roman"/>
          <w:b w:val="false"/>
          <w:i w:val="false"/>
          <w:color w:val="000000"/>
          <w:sz w:val="28"/>
        </w:rPr>
        <w:t>№ 108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ставок платы за эмиссию в окружающую среду" (зарегистрировано в Реестре государственной регистрации нормативных правовых актов за номером 5786, опубликовано в газетах "Сыр бойы" и "Кызылординские вести" от 18 апреля 2017 года, эталонном контрольном банке нормативных правовых актов Республики Казахстан от 19 апреля 2017 года).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19 сессии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Кызылординского областного маслихата,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Байкадамов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марта 2018 года № 188</w:t>
            </w:r>
          </w:p>
        </w:tc>
      </w:tr>
    </w:tbl>
    <w:bookmarkStart w:name="z1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платы за негативное воздействие на окружающую среду по Кызылординской области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решения Кызылординского областного маслихата от 13.12.2022 </w:t>
      </w:r>
      <w:r>
        <w:rPr>
          <w:rFonts w:ascii="Times New Roman"/>
          <w:b w:val="false"/>
          <w:i w:val="false"/>
          <w:color w:val="ff0000"/>
          <w:sz w:val="28"/>
        </w:rPr>
        <w:t>№ 160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Ставки платы за выбросы загрязняющих веществ от стационарных источников составляют: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загрязняющих веществ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 платы за 1 тонну (МРП)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 платы за 1 килограмм (МРП)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Оксиды серы (SOx)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Оксиды азота (NOx)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Пыль и зола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Свинец и его соединения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Сероводород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Углеводороды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Формальдегид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Монооксид углерода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Сажа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Окислы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 шестивалентный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Окислы меди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Бенз(а)пирен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996,6</w:t>
            </w:r>
          </w:p>
        </w:tc>
      </w:tr>
    </w:tbl>
    <w:bookmarkStart w:name="z2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Ставки платы за выбросы загрязняющих веществ в атмосферный воздух от передвижных источников составляют: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топлива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за 1 тонну использованного топлива (МРП)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неэтилированного бензина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дизельного топлива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сжиженного, сжатого газа, керосина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</w:t>
            </w:r>
          </w:p>
        </w:tc>
      </w:tr>
    </w:tbl>
    <w:bookmarkStart w:name="z2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Ставки платы за сбросы загрязняющих веществ составляют: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загрязняющих веществ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 платы за 1 тонну (МРП)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Нитриты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Биологическое потребление кислорода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солевой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Железо общее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Сульфаты (анион)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Взвешенные вещества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Синтетические поверхностно-активные вещества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Хлориды (анион)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</w:tbl>
    <w:bookmarkStart w:name="z2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Ставки платы за захоронение отходов производства и потребления составляют: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п/н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отходов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 платы (МРП)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 тонну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За1гигабеккерель (Гбк)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захоронение отходов производства и потребления на полигонах, в накопителях и специально отведенных местах: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Отходы, по которым для целей исчисления платы учитываются свойства опасности, за исключением отходов, указанных в строке 1.2 настоящей таблицы: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опасные отходы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неопасные отходы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Отдельные виды отходов, по которым для целей исчисления платы свойства опасности не учитываются: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Коммунальные отходы (твердые бытовые отходы, ил канализационных очистных сооружений)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горнодобывающей промышленности и разработки карьеров (кроме добычи нефти и природного газа):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1.2.2.1.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вскрышные породы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1.2.2.2.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вмещающие породы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1.2.2.3.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обогащения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1.2.2.4.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шлаки, шламы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Шлаки, шламы, образуемые на металлургическом переделе при переработке руд, концентратов, агломератов и окатышей, содержащих полезные ископаемые, производстве сплавов и металлов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Зола и золошлаки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сельхозпроизводства, в том числе навоз, птичий помет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Радиоактивные отходы: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1.2.6.1.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трансурановые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1.2.6.2.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альфа-радиоактивные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1.2.6.3.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бета-радиоактивные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1.2.6.4.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ампульные радиоактивные источники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