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7361d" w14:textId="5d736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Кызылординского областного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29 марта 2018 года № 199. Зарегистрировано Департаментом юстиции Кызылординской области 18 апреля 2018 года № 6257. Утратило силу решением Кызылординского областного маслихата от 24 апреля 2023 года № 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решением Кызылординского областного маслихата от 24.04.2023 № 19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Кызылординский областной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Кызылординского областного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Кызылординского областного маслихата от 15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Кызылординского областного маслихата" (зарегистрировано в Реестре государственной регистрации нормативных правовых актов за номером 5787, опубликовано 18 апреля 2017 года в газетах "Сыр бойы" и "Кызылординские вести", эталонном контрольном банке Республики Казахстан 20 апреля 2017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19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Кызылординского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маслихата,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Кызылординского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2018 года № 199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Кызылординского областного маслихата"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Кызылординского областного маслихата"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корпуса "Б" государственного учреждения "Аппарат Кызылординского областного маслихата" (далее - служащие корпуса "Б").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председателя ревизионной комиссии по Кызылординской области проводится Комиссией, создаваемой маслихатом Кызылординской области из числа депутатов.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проводится по двум отдельным направлениям: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Документы, связанные с оценкой, хранятся в службе управления персоналом в течение трех лет со дня завершения оценки.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КЦИ председателя ревизионной комиссии по Кызылординской области определяются секретарем Кызылординского областного маслихата в индивидуальном плане работы служащего корпуса "Б,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КЦИ являются: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ориентированы на реализацию стратегических целей государственного органа, меморандума политического служащего либо соглашения служащего корпуса "А".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Количество КЦИ составляет 5.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Индивидуальный план хранится в службе управления персоналом.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КЦИ предусматривает полное исполнение предусмотренных индивидуальным планом показателей.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58"/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5"/>
    <w:bookmarkStart w:name="z7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Заседание Комиссии считается правомочным, если на нем присутствовали не менее двух третей ее состава.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Решение Комиссии принимается открытым голосованием.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Служба управления персоналом предоставляет на заседание Комиссии следующие документы: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5 к настоящей Методике.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Комиссия рассматривает результаты оценки и принимает одно из следующих решений: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Отказ служащего корпуса "Б" от ознакомления не является препятствием для внесения результатов оценки в его послужной список.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службой управления персоналом результаты оценки служащему корпуса "Б" направляются посредством интранет-портала государственных органов.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 вправе обжаловать результаты оценки в судебном порядке.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"Аппарат Кызылординского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  <w:r>
              <w:br/>
            </w:r>
          </w:p>
        </w:tc>
      </w:tr>
    </w:tbl>
    <w:bookmarkStart w:name="z9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ожидаемое положительное изменение от достижения ключевого целевого индикатора.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"Аппарат Кызылординского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  <w:r>
              <w:br/>
            </w:r>
          </w:p>
        </w:tc>
      </w:tr>
    </w:tbl>
    <w:bookmarkStart w:name="z117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(Ф.И.О., должность оцениваемого лица)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(оцениваемый период)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(неудовлетворительно, удовлетворительно, эффективно, превосходно)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"Аппарат Кызылординского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маслихата"</w:t>
            </w:r>
            <w:r>
              <w:br/>
            </w:r>
          </w:p>
        </w:tc>
      </w:tr>
    </w:tbl>
    <w:bookmarkStart w:name="z133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112"/>
    <w:bookmarkStart w:name="z13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</w:p>
    <w:bookmarkEnd w:id="113"/>
    <w:bookmarkStart w:name="z13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14"/>
    <w:bookmarkStart w:name="z13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115"/>
    <w:bookmarkStart w:name="z13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служащего:____________________________________________</w:t>
      </w:r>
    </w:p>
    <w:bookmarkEnd w:id="116"/>
    <w:bookmarkStart w:name="z13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bookmarkEnd w:id="117"/>
    <w:bookmarkStart w:name="z13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18"/>
    <w:bookmarkStart w:name="z14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"Аппарат Кызылординского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с изменением, внесенным решением Кызылординского областного маслихата от 25.11.2021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B-1; B-2 (руководитель структурного подразделения Аппарата Высшего Судебного Совета Республики Казахстан); C-1; С-0-1; D-1; D-О-1; 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Ставит конкретные задачи и дает поручения в соответствии со стратегическими целями; ● Создает условия и ориентирует коллектив на качественное и своевременное выполнение подразделением поставленных задач; ● Эффективно организует работу подразделения, расставляя приоритеты.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способен сформулировать конкретные задачи и поручения, исходя из стратегических целей ● Не создает необходимые условия и не ориентирует коллектив на качественное и своевременное выполнение поставленных задач ● Неэффективно организует работу подразделения, не учитывает приоритеты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B-2;* B-3 (руководитель управления (службы) Агентства Республики Казахстан по делам государственной, Агентства Республики Казахстан по противодействию коррупции (Антикоррупционной службы); B-4 (заведующий сектором); C-2 (заместитель директора департамента); C-3 (руководитель управления, Заместитель руководителя управления); С-0-2; С-0-3; С-0-4 (руководитель отдела); C-R-1; C-R-2; C-R-3; D-2; D-3 (руководитель структурного подразделения); D-О-2; D-О-3; E-2; E-3 (руководитель структурного подразделения); E-R-2; E-R-3; E-G-1; E-G-2 (руководитель структурного подразделения).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Собирает, анализирует и вносит руководству информацию, необходимую для планирования и обеспечения деятельности подразделения; ● Планирует и организует работу вверенного коллектива, содействует в достижении ими запланированных результатов; ● Контролирует деятельность работников в выполнении поставленных задач; ● 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осуществляет сбор, анализ и внесение руководству информации, необходимой для планирования и обеспечения деятельности подразделения ● Не планирует и не организует работу вверенного коллектива, не содействует в достижении ими запланированных результатов ● Не контролирует деятельность работников в выполнении поставленных задач ● 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B-3;* B-4 ;* B-5; B-6; C-2; * C-3; * C-4; C-5; С-0-4; * С-0-5; С-0-6; C-R-4; C-R-5; D-3; * D-4; D-5; D-О-4; D-О-5; D-О-6; E-3; * E-4; E-5; E-R-4; E-R-5; E-G-2; * E-G-3; E-G-4.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Расставляет задания по приоритетности в порядке важности ● Готовит и вносит руководству качественные документы; ● Умеет работать в условиях ограниченного времени; ● 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Выполняет задания бессистемно ● Готовит некачественные документы ● Работает не оперативно ● 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B-1; B-2 (руководитель структурного подразделения Аппарата Высшего Судебного Совета Республики Казахстан); C-1; С-0-1; D-1; D-О-1; 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Ориентирует работников на выстраивание эффективного взаимодействия с государственными органами и организациями в пределах компетенции; ● Использует потенциал каждого работника для достижения поставленных задач; ● Совместно с другими подразделениями реализует планы и достигает общих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В пределах компетенции не ориентирует работников на выстраивание эффективного взаимодействия с госорганами и организациями ● Использует потенциал отдельных работников для достижения поставленных задач ● Не способен организовать совместно с другими подразделениями реализацию планов и достижение общих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B-2;* B-3 (руководитель управления (службы) Агентства Республики Казахстан по делам государственной службы, Агентства Республики Казахстан по противодействию коррупции (Антикоррупционной службы); B-4 (заведующий сектором); C-2 (заместитель директора департамента); C-3 (руководитель управления, Заместитель руководителя управления); С-0-2; С-0-3; С-0-4 (руководитель отдела); C-R-1; C-R-2; C-R-3; D-2; D-3 (руководитель структурного подразделения); D-О-2; D-О-3; E-2; E-3 (руководитель структурного подразделения); E-R-2; E-R-3; E-G-1; E-G-2 (руководитель структурного подразделения).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Устанавливает доверительные отношения в коллективе; ● Вносит предложения по организации эффективной работы подразделения и с обществом; ● Делится опытом и знаниями с коллегами для совместного выполнения работы; ● 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Создает отношения взаимного недоверия среди работников ● Не вносит предложения по организации эффективной работы подразделения и с обществом ● Не передает опыт и знания коллегам для совместного выполнения работы ● 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B-3;* B-4 ;* B-5; B-6; C-2; * C-3; * C-4; C-5; С-0-4; * С-0-5; С-0-6; C-R-4; C-R-5; D-3; * D-4; D-5; D-О-4; D-О-5; D-О-6; E-3; * E-4; E-5; E-R-4; E-R-5; E-G-2; * E-G-3; E-G-4.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Вносит вклад в работу коллектива и при необходимости обращается за разъяснениями к более опытным коллегам; ● Развивает взаимодействие с коллегами и представителями государственных органов и организаций; ● 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Демонстрирует замкнутую позицию в работе, не обращаясь за помощью к более опытным коллегам ● Не взаимодействует с коллегами и представителями разных госорганов и организаций ● 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B-1; B-2 (руководитель структурного подразделения Аппарата Высшего Судебного Совета Республики Казахстан); C-1; С-0-1; D-1; D-О-1; 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Умеет правильно распределять обязанности; ● Информирует о возможных рисках при принятии решений; ● Предлагает альтернативные варианты при принятии решений; ● Принимает последовательные и эффективные решения; ● 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способен четко распределить обязанности в подразделении ● Не информирует о возможных рисках ● При принятии решений не предлагает альтернативных вариантов ● Принимает непоследовательные и неэффективные решения ● Полагается только на собственный опыт и мнение при принятии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B-2;* B-3 (руководитель управления (службы) Агентства Республики Казахстан по делам государственной службы, Агентства Республики Казахстан по противодействию коррупции (Антикоррупционной службы); B-4 (заведующий сектором); C-2 (заместитель директора департамента); C-3 (руководитель управления, Заместитель руководителя управления); С-0-2; С-0-3; С-0-4 (руководитель отдела); C-R-1; C-R-2; C-R-3; D-2; D-3 (руководитель структурного подразделения); D-О-2; D-О-3; E-2; E-3 (руководитель структурного подразделения); E-R-2; E-R-3; E-G-1; E-G-2 (руководитель структурного подразделения).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Правильно распределяет поручения при организации деятельности подразделения; ● Организует сбор информации необходимой для принятия решения; ● Обсуждает с коллективом подходы при принятии решений; ● Анализирует и прогнозирует возможные риски с учетом данных из различных источников; ● Принимает в пределах компетенции решения, с учетом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умеет распределять поручения при организации деятельности подразделения ● Редко занимается поиском необходимой для принятия решений информации ● Отказывается от обсуждения с коллективом подходов и не учитывает мнения других при принятии решений ● Не анализирует и не прогнозирует возможные риски, или не учитывает данные из различных источников ● 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B-3;* B-4 ;* B-5; B-6; C-2; * C-3; * C-4; C-5; С-0-4; * С-0-5; С-0-6; C-R-4; C-R-5; D-3; * D-4; D-5; D-О-4; D-О-5; D-О-6; E-3; * E-4; E-5; E-R-4; E-R-5; E-G-2; * E-G-3; E-G-4.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Умеет находить необходимую информацию; ● Предлагает несколько вариантов решения задач, с учетом возможных рисков; ● Обоснованно выражает свое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умеет находить необходимую информацию ● Не предлагает альтернативные варианты решения задач либо не учитывает возможные риски ● 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ОРИЕНТАЦИЯ НА ПОТРЕБИТЕЛЯ УСЛУГ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B-1; B-2 (руководитель структурного подразделения Аппарата Высшего Судебного Совета Республики Казахстан); C-1; С-0-1; D-1; D-О-1; 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Ставит конкретные задачи, исходя из стратегических целей и приоритетов; ● Знает эффективные инструменты оказания услуг; ● Обеспечивает доступность оказываемых услуг; ● Проводит мониторинг удовлетворенности потребителей и вырабатывает меры по совершенствованию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Ставит неясные задачи без учета стратегических целей и приоритетов ● Имеет поверхностное представление об инструментах оказания услуг ● Не обеспечивает доступность оказываемых государственных услуг ● Не проводит мониторинг удовлетворенности потребителей и не вырабатывает меры по совершенствованию оказания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B-2;* B-3 (руководитель управления (службы) Агентства Республики Казахстан по делам государственной службы, Агентства Республики Казахстан по противодействию коррупции (Антикоррупционной службы); B-4 (заведующий сектором); C-2 (заместитель директора департамента); C-3 (руководитель управления, Заместитель руководителя управления); С-0-2; С-0-3; С-0-4 (руководитель отдела); C-R-1; C-R-2; C-R-3; D-2; D-3 (руководитель структурного подразделения); D-О-2; D-О-3; E-2; E-3 (руководитель структурного подразделения); E-R-2; E-R-3; E-G-1; E-G-2 (руководитель структурного подразделения).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Организует работу по оказанию качественных услуг и решает, возникающие вопросы; ● Создает условия для определения уровня удовлетворенности с целью обеспечения обратной связи; ● 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Проявляет неспособность к организации работы по оказанию качественных услуг и решению возникающих вопросов ● Не создает условия для определения уровня удовлетворенности с целью обеспечения обратной связи ● 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B-3;* B-4 ;* B-5; B-6; C-2; * C-3; * C-4; C-5; С-0-4; * С-0-5; С-0-6; C-R-4; C-R-5; D-3; * D-4; D-5; D-О-4; D-О-5; D-О-6; E-3; * E-4; E-5; E-R-4; E-R-5; E-G-2; * E-G-3; E-G-4.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Оказывает услуги вежливо и доброжелательно; ● Анализирует уровень удовлетворенности качеством услуг и вносит предложения по их совершенствованию; ● 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Допускает грубое и пренебрежительное отношение к получателю услуг ● Не проявляет интереса к проблемам и вопросам потребителя ● 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B-1; B-2 (руководитель структурного подразделения Аппарата Высшего Судебного Совета Республики Казахстан); C-1; С-0-1; D-1; D-О-1; 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Постоянно разъясняет коллективу необходимость информирования потребителей об оказываемых услугах; ● Выстраивает эффективную систему информирования потребителей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разъясняет коллективу необходимость информирования потребителей об оказываемых услугах ● Выстраивает неэффективную систему информирования потребителей об оказываемых услугах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B-2;* B-3 (руководитель управления (службы) Агентства Республики Казахстан по делам государственной службы, Агентства Республики Казахстан по противодействию коррупции (Антикоррупционной службы); B-4 (заведующий сектором); C-2 (заместитель директора департамента); C-3 (руководитель управления, Заместитель руководителя управления); С-0-2; С-0-3; С-0-4 (руководитель отдела); C-R-1; C-R-2; C-R-3; D-2; D-3 (руководитель структурного подразделения); D-О-2; D-О-3; E-2; E-3 (руководитель структурного подразделения); E-R-2; E-R-3; E-G-1; E-G-2 (руководитель структурного подразделения).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Ориентирует подчиненных доступно информировать получателей услуг; ● Доводит информацию до потребителя уважительно и доброжелательно; ● 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работает с подчиненными по информированию получателей услугах ● Не доводит информацию до потребителя или делает это пренебрежительно и неприязненно ● 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B-3;* B-4 ;* B-5; B-6; C-2; * C-3; * C-4; C-5; С-0-4; * С-0-5; С-0-6; C-R-4; C-R-5; D-3; * D-4; D-5; D-О-4; D-О-5; D-О-6; E-3; * E-4; E-5; E-R-4; E-R-5; E-G-2; * E-G-3; E-G-4.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Использует эффективные способы информирования получателей услуг; ● Доводит информацию до потребителя доступно в устной и письменной форме; ● 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Применяет неэффективные способы информирования получателей услуг ● Не доводит информацию до потребителя, как в устной, так и в письменной форме, либо делает это неясно ● 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B-1; B-2 (руководитель структурного подразделения Аппарата Высшего Судебного Совета Республики Казахстан); C-1; С-0-1; D-1; D-О-1; 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Своевременно доводит до коллектива новые приоритеты; ● Разрабатывает эффективные меры для своевременного реагирования на изменения; ● Эффективно управляет подразделением и достигает результата при внутренних и внешних изменениях; ● Анализирует и вносит руководству предложения по использованию новых подходов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доводит до коллектива новые приоритеты или доводит их несвоевременно ● Не разрабатывает или разрабатывает неэффективные меры для своевременного реагирования на изменения ● Неэффективно управляет подразделением при внутренних и внешних изменениях и не достигает результатов ● Не анализирует и не вносит руководству предложения по использованию новых подходов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B-2;* B-3 (руководитель управления (службы) Агентства Республики Казахстан по делам государственной службы, Агентства Республики Казахстан по противодействию коррупции (Антикоррупционной службы); B-4 (заведующий сектором); C-2 (заместитель директора департамента); C-3 (руководитель управления, Заместитель руководителя управления); С-0-2; С-0-3; С-0-4 (руководитель отдела); C-R-1; C-R-2; C-R-3; D-2; D-3 (руководитель структурного подразделения); D-О-2; D-О-3; E-2; E-3 (руководитель структурного подразделения); E-R-2; E-R-3; E-G-1; E-G-2 (руководитель структурного подразделения).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Рассматривает и вносит руководству предложения по использованию новых подходов в работе; ● Проводит анализ происходящих изменений и принимает своевременные меры по улучшению работы; ● 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рассматривает и не вносит предложения по использованию новых подходов в работе ● Не анализирует происходящие изменения и не принимает меры по улучшению работы ● 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B-3;* B-4 ;* B-5; B-6; C-2; * C-3; * C-4; C-5; С-0-4; * С-0-5; С-0-6; C-R-4; C-R-5; D-3; * D-4; D-5; D-О-4; D-О-5; D-О-6; E-3; * E-4; E-5; E-R-4; E-R-5; E-G-2; * E-G-3; E-G-4.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Вносит предложения по улучшению работы; ● Изучает новые подходы и способы их внедрения; ● Сохраняет самоконтроль в изменившихся условиях; ● Быстро адаптируется в меняющихся условиях.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Придерживается существующих процедур и методов работы ● Не изучает новые подходы и способы их внедрения ● Теряет самоконтроль в изменившихся условиях ● 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B-1; B-2 (руководитель структурного подразделения Аппарата Высшего Судебного Совета Республики Казахстан); C-1; С-0-1; D-1; D-О-1; 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Выявляет и вносит предложения по продвижению перспективных работников; ● Принимает системные меры по развитию работников; ● Делится накопленным опытом и знаниями с коллегами, а также определяет уровень их развития; ● Демонстрирует на личном примере стремление к саморазвитию.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выявляет перспективных работников и не инициирует их продвижение ● Не принимает или принимает несистемные меры по развитию работников ● Не передает коллегам накопленный опыт и знания, а также безразличен к уровню их развития ● Не уделяет внимания саморазвитию и не показывает его важность на личном примере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B-2;* B-3 (руководитель управления (службы) Агентства Республики Казахстан по делам государственной службы, Агентства Республики Казахстан по противодействию коррупции (Антикоррупционной службы); B-4 (заведующий сектором); C-2 (заместитель директора департамента); C-3 (руководитель управления, Заместитель руководителя управления); С-0-2; С-0-3; С-0-4 (руководитель отдела); C-R-1; C-R-2; C-R-3; D-2; D-3 (руководитель структурного подразделения); D-О-2; D-О-3; E-2; E-3 (руководитель структурного подразделения); E-R-2; E-R-3; E-G-1; E-G-2 (руководитель структурного подразделения).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Предлагает мероприятия по повышению уровня компетенций подчиненных; ● В целях достижения результата развивает свои компетенции и принимает меры по их развитию у подчиненных; ● 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Демонстрирует незаинтересованность в развитии подчиненных ● Не развивается сам и не ориентирует подчиненных на их развитие, даже если это необходимо для достижения результата ● 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B-3;* B-4 ;* B-5; B-6; C-2; * C-3; * C-4; C-5; С-0-4; * С-0-5; С-0-6; C-R-4; C-R-5; D-3; * D-4; D-5; D-О-4; D-О-5; D-О-6; E-3; * E-4; E-5; E-R-4; E-R-5; E-G-2; * E-G-3; E-G-4.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Проявляет интерес к новым знаниям и технологиям; ● Стремится к саморазвитию, ищет новую информацию и способы ее применения; ● Применяет на практике новые навыки, позволяющие повысить его эффективность.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Проявляет отсутствие интереса к новым знаниям и технологиям ● Не развивается и безразличен к новой информации и способам ее применения ● 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B-1; B-2 (руководитель структурного подразделения Аппарата Высшего Судебного Совета Республики Казахстан); C-1; С-0-1; D-1; D-О-1; 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Обеспечивает соблюдение работниками этических норм и стандартов; ● Развивает в коллективе чувство приверженности к этическим нормам и стандартам государственной службы; ● Признает достижения других, воздерживается от обсуждения личных и профессиональных качеств коллег, порочащих их честь и достоинство; ● Выявляет и реагирует на нарушения этических норм; ●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 ● 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обеспечивает соблюдение этических норм и стандартов работниками ● Считает приверженность ценностям госслужбы личным делом каждого ● Не признает достижения других, допускает обсуждение личных и профессиональных качеств коллег, порочащих их честь и достоинство ● Не принимает мер к нарушениям этических норм ● Ведет себя неэтично, проявляя субъективизм, корысть, а также неуважение к чести и достоинству личности ● Не внедряет этические нормы и ценности в практику работы своего подразделения, и не обеспечивает прозрачность, объективность и справедливость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B-2;* B-3 (руководитель управления (службы) Агентства Республики Казахстан по делам государственной службы, Агентства Республики Казахстан по противодействию коррупции (Антикоррупционной службы); B-4 (заведующий сектором); C-2 (заместитель директора департамента); C-3 (руководитель управления, Заместитель руководителя управления); С-0-2; С-0-3; С-0-4 (руководитель отдела); C-R-1; C-R-2; C-R-3; D-2; D-3 (руководитель структурного подразделения); D-О-2; D-О-3; E-2; E-3 (руководитель структурного подразделения); E-R-2; E-R-3; E-G-1; E-G-2 (руководитель структурного подразделения).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Контролирует соблюдение принятых стандартов и норм, запретов и ограничений; ● Ставит интересы коллектива выше собственных; ● Проявляет принципиальность в работе; ● Формирует атмосферу доверия и уважения в коллективе; ● Обеспечивает соблюдение принципов прозрачности и справедливости в действиях подчиненных; ●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Допускает в коллективе не соблюдение принятых стандартов и норм, запретов и ограничений ● Ставит личные интересы выше интересов коллектива ● Проявляет непринципиальность в работе ● Не создает атмосферу доверия и уважения в коллективе ● 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B-3;* B-4 ;* B-5; B-6; C-2; * C-3; * C-4; C-5; С-0-4; * С-0-5; С-0-6; C-R-4; C-R-5; D-3; * D-4; D-5; D-О-4; D-О-5; D-О-6; E-3; * E-4; E-5; E-R-4; E-R-5; E-G-2; * E-G-3; E-G-4.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Следует установленным этическим нормам и стандартам; ● Добросовестно выполняет свою работу; ● 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Демонстрирует поведение, противоречащее этическим нормам и стандартам ● Проявляет халатность при выполнении своей работы ● 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B-1; B-2 (руководитель структурного подразделения Аппарата Высшего Судебного Совета Республики Казахстан); C-1; С-0-1; D-1; D-О-1; 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B-2;* B-3 (руководитель управления (службы) Агентства Республики Казахстан по делам государственной службы, Агентства Республики Казахстан по противодействию коррупции (Антикоррупционной службы); B-4 (заведующий сектором); C-2 (заместитель директора департамента); C-3 (руководитель управления, Заместитель руководителя управления); С-0-2; С-0-3; С-0-4 (руководитель отдела); C-R-1; C-R-2; C-R-3; D-2; D-3 (руководитель структурного подразделения); D-О-2; D-О-3; E-2; E-3 (руководитель структурного подразделения); E-R-2; E-R-3; E-G-1; E-G-2 (руководитель структурного подразделения).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B-3;* B-4 ;* B-5; B-6; C-2; * C-3; * C-4; C-5; С-0-4; * С-0-5; С-0-6; C-R-4; C-R-5; D-3; * D-4; D-5; D-О-4; D-О-5; D-О-6; E-3; * E-4; E-5; E-R-4; E-R-5; E-G-2; * E-G-3; E-G-4.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B-1; B-2 (руководитель структурного подразделения Аппарата Высшего Судебного Совета Республики Казахстан); C-1; С-0-1; D-1; D-О-1; 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B-2;* B-3 (руководитель управления (службы) Агентства Республики Казахстан по делам государственной службы, Агентства Республики Казахстан по противодействию коррупции (Антикоррупционной службы); B-4 (заведующий сектором); C-2 (заместитель директора департамента); C-3 (руководитель управления, Заместитель руководителя управления); С-0-2; С-0-3; С-0-4 (руководитель отдела); C-R-1; C-R-2; C-R-3; D-2; D-3 (руководитель структурного подразделения); D-О-2; D-О-3; E-2; E-3 (руководитель структурного подразделения); E-R-2; E-R-3; E-G-1; E-G-2 (руководитель структурного подразделения).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B-3;* B-4 ;* B-5; B-6; C-2; * C-3; * C-4; C-5; С-0-4; * С-0-5; С-0-6; C-R-4; C-R-5; D-3; * D-4; D-5; D-О-4; D-О-5; D-О-6; E-3; * E-4; E-5; E-R-4; E-R-5; E-G-2; * E-G-3; E-G-4.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B-1; B-2 (руководитель структурного подразделения Аппарата Высшего Судебного Совета Республики Казахстан); C-1; С-0-1; D-1; D-О-1; 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B-2;* B-3 (руководитель управления (службы) Агентства Республики Казахстан по делам государственной службы, Агентства Республики Казахстан по противодействию коррупции (Антикоррупционной службы); B-4 (заведующий сектором); C-2 (заместитель директора департамента); C-3 (руководитель управления, Заместитель руководителя управления); С-0-2; С-0-3; С-0-4 (руководитель отдела); C-R-1; C-R-2; C-R-3; D-2; D-3 (руководитель структурного подразделения); D-О-2; D-О-3; E-2; E-3 (руководитель структурного подразделения); E-R-2; E-R-3; E-G-1; E-G-2 (руководитель структурного подразделения).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B-3;* B-4 ;* B-5; B-6; C-2; * C-3; * C-4; C-5; С-0-4; * С-0-5; С-0-6; C-R-4; C-R-5; D-3; * D-4; D-5; D-О-4; D-О-5; D-О-6; E-3; * E-4; E-5; E-R-4; E-R-5; E-G-2; * E-G-3; E-G-4.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Кызылординского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  <w:r>
              <w:br/>
            </w:r>
          </w:p>
        </w:tc>
      </w:tr>
    </w:tbl>
    <w:bookmarkStart w:name="z786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35"/>
    <w:bookmarkStart w:name="z78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36"/>
    <w:bookmarkStart w:name="z78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37"/>
    <w:bookmarkStart w:name="z78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38"/>
    <w:bookmarkStart w:name="z79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 год)</w:t>
      </w:r>
    </w:p>
    <w:bookmarkEnd w:id="139"/>
    <w:bookmarkStart w:name="z79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46"/>
    <w:bookmarkStart w:name="z79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47"/>
    <w:bookmarkStart w:name="z80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48"/>
    <w:bookmarkStart w:name="z80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149"/>
    <w:bookmarkStart w:name="z80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50"/>
    <w:bookmarkStart w:name="z80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151"/>
    <w:bookmarkStart w:name="z80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52"/>
    <w:bookmarkStart w:name="z80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bookmarkEnd w:id="153"/>
    <w:bookmarkStart w:name="z80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