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59a3" w14:textId="8405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Кызылординской области от 16 марта 2018 года № 1. Зарегистрировано Департаментом юстиции Кызылординской области 26 марта 2018 года № 6218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за номером 16299), Ревизионная комиссия по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Кызылординской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ревизионной комиссии по Кызылординской области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утверждений методики оценки деятельности административных государственных служащих корпуса "Б" государственного учреждения "Ревизионная комиссия по Кызылординской области" (зарегистрировано в Реестре государственной регистрации нормативных правовых актов за номером 5814, опубликовано 12 мая 2017 года в эталонном контрольном банке нормативно-правовых актов Республики Казахстан, 6 мая 2017 года в газетах "Сыр бойы" и "Кызылординские вести").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М. Жумадуллаеву.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ревизионной комиссии по Кызылординской области от "16" марта 2018 года № 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Кызылординской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"Ревизионная комиссия по Кызылординской области" (далее - Ревизионная комиссия).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председателя ревизионных комиссий по Кызылординской области проводится Комиссией, создаваемой маслихатом Кызылординской области из числа депутатов.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председателя ревизионной комиссии по Кызылординской области определяется секретарем маслихата Кызылординской области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или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3"/>
        <w:gridCol w:w="5367"/>
      </w:tblGrid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"Ревизионная комиссия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 подпись ______________________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служащего:__________________ Должность служащего: ________________________________________________ Наименование структурного подразделения служащего: __________________ _____________________________________________________________________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7039"/>
        <w:gridCol w:w="876"/>
        <w:gridCol w:w="877"/>
        <w:gridCol w:w="877"/>
        <w:gridCol w:w="1553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"Ревизионная комиссия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912"/>
        <w:gridCol w:w="2649"/>
        <w:gridCol w:w="1912"/>
        <w:gridCol w:w="1913"/>
        <w:gridCol w:w="2738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 (фамилия, инициалы) (фамилия, инициалы) дата _________________________ дата __________________________ подпись ______________________ подпись 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"Ревизионная комиссия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1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 Должность оцениваемого служащего: _________________________________ Наименование структурного подразделения оцениваемого служащего: ___________________________________________________________________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1992"/>
        <w:gridCol w:w="2127"/>
        <w:gridCol w:w="6496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"Ревизионная комиссия по Кызылординской области"</w:t>
            </w:r>
          </w:p>
        </w:tc>
      </w:tr>
    </w:tbl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4506"/>
        <w:gridCol w:w="3711"/>
        <w:gridCol w:w="3393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8"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19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  <w:bookmarkEnd w:id="120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22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  <w:bookmarkEnd w:id="123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  <w:bookmarkEnd w:id="124"/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25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  <w:bookmarkEnd w:id="126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  <w:bookmarkEnd w:id="1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28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  <w:bookmarkEnd w:id="129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  <w:bookmarkEnd w:id="130"/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1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  <w:bookmarkEnd w:id="132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  <w:bookmarkEnd w:id="1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4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  <w:bookmarkEnd w:id="135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  <w:bookmarkEnd w:id="136"/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7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  <w:bookmarkEnd w:id="138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0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  <w:bookmarkEnd w:id="141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  <w:bookmarkEnd w:id="142"/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3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  <w:bookmarkEnd w:id="144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  <w:bookmarkEnd w:id="14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6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  <w:bookmarkEnd w:id="147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  <w:bookmarkEnd w:id="148"/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9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  <w:bookmarkEnd w:id="150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  <w:bookmarkEnd w:id="15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2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  <w:bookmarkEnd w:id="153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  <w:bookmarkEnd w:id="154"/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5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  <w:bookmarkEnd w:id="156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  <w:bookmarkEnd w:id="15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8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  <w:bookmarkEnd w:id="159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  <w:bookmarkEnd w:id="160"/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1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bookmarkEnd w:id="162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  <w:bookmarkEnd w:id="1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4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  <w:bookmarkEnd w:id="165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  <w:bookmarkEnd w:id="166"/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7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8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9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70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 (руководитель структурного подразделения Аппарата Высшего Судебного Совета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71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72"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6"/>
        <w:gridCol w:w="5424"/>
      </w:tblGrid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"Ревизионная комиссия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 подпись _________________________</w:t>
            </w:r>
          </w:p>
        </w:tc>
      </w:tr>
    </w:tbl>
    <w:bookmarkStart w:name="z76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3"/>
    <w:bookmarkStart w:name="z76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174"/>
    <w:bookmarkStart w:name="z76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 (фамилия, инициалы, подпись)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