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ef83" w14:textId="3b9e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Улытауского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9 февраля 2018 года № 7/3. Зарегистрировано Департаментом юстиции Карагандинской области 28 февраля 2018 года № 4624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на основании геоботанических обследований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пастбищеоборотов Улытауского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предпринимательства и сельского хозяйства Улытауского района" обеспечить проведение разъяснительной работы среди пастбищепользователей о проведении мероприятий по рациональному использованию пастбищ.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возлагается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 от "09" февраля 2018 года.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поселка Актас Улытауского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 от "09" февраля 2018 года.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Алгабасского сельского округа Улытауского района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480300" cy="977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 от "09" февраля 2018 года.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Амангельдинского сельского округа Улытауского района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 от "09" февраля 2018 года.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Амангельдинского сельского округа (чересполосный) Улытауского района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 от "09" февраля 2018 года.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Борсенгирского сельского округа Улытауского района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 от "09" февраля 2018 года.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Егиндинского сельского округа Улытауского района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7978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 от "09" февраля 2018 года.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Жанкельдинского сельского округа Улытауского района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 от "09" февраля 2018 года.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Коргасынского сельского округа (чересполосный) Улытауского района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 от "09" февраля 2018 года.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Каракенгирского сельского округа Улытауского района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 от "09" февраля 2018 года.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поселка Карсакпай Улытауского района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 от "09" февраля 2018 года.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Коргасынского сельского округа Улытауского района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 от "09" февраля 2018 года.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Коскольского сельского округа Улытауского района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 от "09" февраля 2018 года.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Мибулакского сельского округа Улытауского района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 от "09" февраля 2018 года.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поселка Жезды Улытауского района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 от "09" февраля 2018 года.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Сарысуйского сельского округа Улытауского района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 от "09" февраля 2018 года.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Сарысуйского сельского округа (чересполосный) Улытауского района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 от "09" февраля 2018 года.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Терисакканского сельского округа Улытауского района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 от "09" февраля 2018 года.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Улытауском сельского округа Улытауского района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