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56c83" w14:textId="6f56c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 на территории села Шункыркол Кундуздинского сельского округа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Осакаровского района Карагандинской области от 16 июля 2018 года № 49/01. Зарегистрировано Департаментом юстиции Карагандинской области 17 июля 2018 года № 4877. Утратило силу постановлением акимата Осакаровского района Карагандинской области от 2 ноября 2018 года № 75/01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Осакаровского района Карагандинской области от 02.11.2018 № 75/01 (вводится в действие со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 Закона Республики Казахстан от 10 июля 2002 года "О ветеринарии", </w:t>
      </w:r>
      <w:r>
        <w:rPr>
          <w:rFonts w:ascii="Times New Roman"/>
          <w:b w:val="false"/>
          <w:i w:val="false"/>
          <w:color w:val="000000"/>
          <w:sz w:val="28"/>
        </w:rPr>
        <w:t>подпунктом 18)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"О местном государственном управлении и самоуправлении в Республике Казахстан" акимат района ПОСТАНОВЛЯЕТ: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ограничительные мероприятия на территории гурта №1 села Шункыркол Кундуздинского сельского округа в связи с возникновением болезни бруцеллез среди крупного рогатого скота.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Провести ветеринарно-санитарные, оздоровительные и ограничительные мероприятия в соответствии с действующим законодательством Республики Казахстан.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выполнением данного постановления возложить на курирующего заместителя акима района.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Кобжанов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 государственного учреждения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"Осакаровская районная территориальная инспекция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Комитета ветеринарного контроля и надзора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сельского хозяйства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Абдикаримов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 июля 2018 года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