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2e23" w14:textId="8cb2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Осакаровского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Осакаровского районного маслихата Карагандинской области от 4 мая 2018 года № 433. Зарегистрировано Департаментом юстиции Карагандинской области 5 мая 2018 года № 4750. Утратило силу решением Осакаровского районного маслихата Карагандинской области от 10 июня 2022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10.06.2022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Методику </w:t>
      </w:r>
      <w:r>
        <w:rPr>
          <w:rFonts w:ascii="Times New Roman"/>
          <w:b w:val="false"/>
          <w:i w:val="false"/>
          <w:color w:val="000000"/>
          <w:sz w:val="28"/>
        </w:rPr>
        <w:t>оценки деятельности административных государственных служащих корпуса "Б" государственного учреждения "Аппарат Осакаровского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 от 15 марта 2017 года № 193 "Об утверждении Методики оценки деятельности административных государственных служащих корпуса "Б" в государственном учреждении "Аппарат Осакаровского районного маслихата" (зарегистрировано в Реестре государственной регистрации нормативных правовых актов за № 4205, опубликовано 18 апреля 2017 года в Эталонном контрольном банке нормативных правовых актов Республики Казахстан в электронном виде, в районной газете "Сельский труженик" № 16 (7552) от 22 апреля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Эммерих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Осакаровского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Осакаровского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ключевые целевые индикаторы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главного специалиста по организационно-кадровой работе аппарата районного маслихата (далее – Главный специалист)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оцениваемого периода);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Главным специалистом результаты оценки служащему корпуса "Б" направляются посредством интеранет-портала государственных органов.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</w:p>
        </w:tc>
      </w:tr>
    </w:tbl>
    <w:bookmarkStart w:name="z16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19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