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c736" w14:textId="7eac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29 сессии Осакаровского районного маслихата от 26 декабря 2017 года № 382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32 сессии Осакаровского районного маслихата Карагандинской области от 16 февраля 2018 года № 420. Зарегистрировано Департаментом юстиции Карагандинской области 28 февраля 2018 года № 4626.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сесии Осакаровского районного маслихата от 26 декабря 2017 года № 382 "О районном бюджете на 2018-2020 годы" (зарегистрировано в Реестре государственной регистрации нормативных правовых актов за № 4524, опубликовано в газете "Сельский труженик" от 20 января 2018 года № 3 (7591), Эталонном контрольном банке нормативных-правовых актов Республики Казахстан в электронном виде 10 января 2018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2018 - 2020 годы согласно приложениям 1, 2, 3, 4, 5, 6, 7 соответственно, в том числе на 2018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5 520 701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–783 823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13 685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4 706 193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5 614 800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85 433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115 460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30 027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179 532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179 532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115 460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30 027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94 099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Каймакова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16 " февраля 2018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32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"16" февраля 2018 года № 420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29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2017 года № 382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5 520 701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189 719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2 414391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219327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- 179 532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32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"16" февраля 2018 года № 420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29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26 " декабря 2017 года № 382</w:t>
            </w:r>
          </w:p>
        </w:tc>
      </w:tr>
    </w:tbl>
    <w:bookmarkStart w:name="z28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акимов поселков, сел, сельских округов района на 2018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Батпактинского сельского округа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Сункар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Маржанкульского сельского округа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Озерного сельского округа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Кундуздинского сельского округа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Николаевского сельского округа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Карагайлы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Садового сельского округа 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Сарыозек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Жансары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Звездного сельского округа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Каратомарского сельского округа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Шидертинского сельского округа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Акбулак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Родниковского сельского округа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Иртышского сельского округа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Трудового сельского округа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Мирного сельского округа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