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2c4c88" w14:textId="82c4c8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Плана по управлению пастбищами и их использованию на территории земель Осакаровского района на 2018-2019 годы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 w:val="false"/>
          <w:i w:val="false"/>
          <w:color w:val="000000"/>
          <w:sz w:val="28"/>
        </w:rPr>
        <w:t>С истёкшим сроком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31 сессии Осакаровского районного маслихата Карагандинской области от 16 января 2018 года № 403. Зарегистрировано Департаментом юстиции Карагандинской области 24 января 2018 года № 4590. Прекращено действие в связи с истечением срока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 xml:space="preserve">Законом </w:t>
      </w:r>
      <w:r>
        <w:rPr>
          <w:rFonts w:ascii="Times New Roman"/>
          <w:b w:val="false"/>
          <w:i w:val="false"/>
          <w:color w:val="000000"/>
          <w:sz w:val="28"/>
        </w:rPr>
        <w:t xml:space="preserve">Республики Казахстан от 23 января 2001 года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 xml:space="preserve">Законом </w:t>
      </w:r>
      <w:r>
        <w:rPr>
          <w:rFonts w:ascii="Times New Roman"/>
          <w:b w:val="false"/>
          <w:i w:val="false"/>
          <w:color w:val="000000"/>
          <w:sz w:val="28"/>
        </w:rPr>
        <w:t xml:space="preserve">Республики Казахстан от 20 февраля 2017 года "О пастбищах", районный маслихат, РЕШИЛ: 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1. Утвердить </w:t>
      </w:r>
      <w:r>
        <w:rPr>
          <w:rFonts w:ascii="Times New Roman"/>
          <w:b w:val="false"/>
          <w:i w:val="false"/>
          <w:color w:val="000000"/>
          <w:sz w:val="28"/>
        </w:rPr>
        <w:t xml:space="preserve">План </w:t>
      </w:r>
      <w:r>
        <w:rPr>
          <w:rFonts w:ascii="Times New Roman"/>
          <w:b w:val="false"/>
          <w:i w:val="false"/>
          <w:color w:val="000000"/>
          <w:sz w:val="28"/>
        </w:rPr>
        <w:t>по управлению пастбищами и их использованию на территории земель Осакаровского района на 2018-2019 годы, согласно приложению к настоящему решению.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2. Контроль за исполнением настоящего решения возложить на постоянную комиссию по законности и правам граждан (Экзеков Р.Т.). 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3. Настоящее решение вводится в действие по истечении десяти календарных дней после дня его первого официального опубликования. 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Председатель сессии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Сыздыкова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Секретарь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Саккулаков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СОГЛАСОВАНО: 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Руководителя отдела сельского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хозяйства Осакаровского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______________________Ж. Кокишев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5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"_16_" января 2018 года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"_16_" января 2018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403</w:t>
            </w:r>
            <w:r>
              <w:br/>
            </w:r>
          </w:p>
        </w:tc>
      </w:tr>
    </w:tbl>
    <w:bookmarkStart w:name="z17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по управлению пастбищами и их использованию на территории земель Осакаровского района на 2018- 2019 годы.</w:t>
      </w:r>
    </w:p>
    <w:bookmarkEnd w:id="6"/>
    <w:bookmarkStart w:name="z1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принимается в целях рационального использования пастбищ, устойчивого обеспечения потребности в кормах и предотвращения процессов деградации пастбищ.</w:t>
      </w:r>
    </w:p>
    <w:bookmarkEnd w:id="7"/>
    <w:bookmarkStart w:name="z1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содержит:</w:t>
      </w:r>
    </w:p>
    <w:bookmarkEnd w:id="8"/>
    <w:bookmarkStart w:name="z2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схему (карту) расположения пастбищ на территории административно-территориальной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приложениям 1</w:t>
      </w:r>
      <w:r>
        <w:rPr>
          <w:rFonts w:ascii="Times New Roman"/>
          <w:b w:val="false"/>
          <w:i w:val="false"/>
          <w:color w:val="000000"/>
          <w:sz w:val="28"/>
        </w:rPr>
        <w:t>-</w:t>
      </w:r>
      <w:r>
        <w:rPr>
          <w:rFonts w:ascii="Times New Roman"/>
          <w:b w:val="false"/>
          <w:i w:val="false"/>
          <w:color w:val="000000"/>
          <w:sz w:val="28"/>
        </w:rPr>
        <w:t>24 </w:t>
      </w:r>
      <w:r>
        <w:rPr>
          <w:rFonts w:ascii="Times New Roman"/>
          <w:b w:val="false"/>
          <w:i w:val="false"/>
          <w:color w:val="000000"/>
          <w:sz w:val="28"/>
        </w:rPr>
        <w:t>к настоящему Плану;</w:t>
      </w:r>
    </w:p>
    <w:bookmarkEnd w:id="9"/>
    <w:bookmarkStart w:name="z2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приемлемые схемы пастбищеоборотов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25</w:t>
      </w:r>
      <w:r>
        <w:rPr>
          <w:rFonts w:ascii="Times New Roman"/>
          <w:b w:val="false"/>
          <w:i w:val="false"/>
          <w:color w:val="000000"/>
          <w:sz w:val="28"/>
        </w:rPr>
        <w:t xml:space="preserve"> - </w:t>
      </w:r>
      <w:r>
        <w:rPr>
          <w:rFonts w:ascii="Times New Roman"/>
          <w:b w:val="false"/>
          <w:i w:val="false"/>
          <w:color w:val="000000"/>
          <w:sz w:val="28"/>
        </w:rPr>
        <w:t xml:space="preserve">48 </w:t>
      </w:r>
      <w:r>
        <w:rPr>
          <w:rFonts w:ascii="Times New Roman"/>
          <w:b w:val="false"/>
          <w:i w:val="false"/>
          <w:color w:val="000000"/>
          <w:sz w:val="28"/>
        </w:rPr>
        <w:t>к настоящему Плану;</w:t>
      </w:r>
    </w:p>
    <w:bookmarkEnd w:id="10"/>
    <w:bookmarkStart w:name="z2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карту с обозначением внешних и внутренних границ и площадей пастбищ, в том числе сезонных, объектов пастбищной инфраструктуры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приложениям 49</w:t>
      </w:r>
      <w:r>
        <w:rPr>
          <w:rFonts w:ascii="Times New Roman"/>
          <w:b w:val="false"/>
          <w:i w:val="false"/>
          <w:color w:val="000000"/>
          <w:sz w:val="28"/>
        </w:rPr>
        <w:t xml:space="preserve"> - </w:t>
      </w:r>
      <w:r>
        <w:rPr>
          <w:rFonts w:ascii="Times New Roman"/>
          <w:b w:val="false"/>
          <w:i w:val="false"/>
          <w:color w:val="000000"/>
          <w:sz w:val="28"/>
        </w:rPr>
        <w:t xml:space="preserve">72 </w:t>
      </w:r>
      <w:r>
        <w:rPr>
          <w:rFonts w:ascii="Times New Roman"/>
          <w:b w:val="false"/>
          <w:i w:val="false"/>
          <w:color w:val="000000"/>
          <w:sz w:val="28"/>
        </w:rPr>
        <w:t>к настоящему Плану;</w:t>
      </w:r>
    </w:p>
    <w:bookmarkEnd w:id="11"/>
    <w:bookmarkStart w:name="z2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схему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приложениям 73</w:t>
      </w:r>
      <w:r>
        <w:rPr>
          <w:rFonts w:ascii="Times New Roman"/>
          <w:b w:val="false"/>
          <w:i w:val="false"/>
          <w:color w:val="000000"/>
          <w:sz w:val="28"/>
        </w:rPr>
        <w:t xml:space="preserve"> - </w:t>
      </w:r>
      <w:r>
        <w:rPr>
          <w:rFonts w:ascii="Times New Roman"/>
          <w:b w:val="false"/>
          <w:i w:val="false"/>
          <w:color w:val="000000"/>
          <w:sz w:val="28"/>
        </w:rPr>
        <w:t xml:space="preserve">96 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Плану;</w:t>
      </w:r>
    </w:p>
    <w:bookmarkEnd w:id="12"/>
    <w:bookmarkStart w:name="z2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 схему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97</w:t>
      </w:r>
      <w:r>
        <w:rPr>
          <w:rFonts w:ascii="Times New Roman"/>
          <w:b w:val="false"/>
          <w:i w:val="false"/>
          <w:color w:val="000000"/>
          <w:sz w:val="28"/>
        </w:rPr>
        <w:t xml:space="preserve"> - </w:t>
      </w:r>
      <w:r>
        <w:rPr>
          <w:rFonts w:ascii="Times New Roman"/>
          <w:b w:val="false"/>
          <w:i w:val="false"/>
          <w:color w:val="000000"/>
          <w:sz w:val="28"/>
        </w:rPr>
        <w:t xml:space="preserve">120 </w:t>
      </w:r>
      <w:r>
        <w:rPr>
          <w:rFonts w:ascii="Times New Roman"/>
          <w:b w:val="false"/>
          <w:i w:val="false"/>
          <w:color w:val="000000"/>
          <w:sz w:val="28"/>
        </w:rPr>
        <w:t>к настоящему Плану;</w:t>
      </w:r>
    </w:p>
    <w:bookmarkEnd w:id="13"/>
    <w:bookmarkStart w:name="z2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 схему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на территории районного значения, поселке, селе, сельском округе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приложениям 121</w:t>
      </w:r>
      <w:r>
        <w:rPr>
          <w:rFonts w:ascii="Times New Roman"/>
          <w:b w:val="false"/>
          <w:i w:val="false"/>
          <w:color w:val="000000"/>
          <w:sz w:val="28"/>
        </w:rPr>
        <w:t xml:space="preserve"> - </w:t>
      </w:r>
      <w:r>
        <w:rPr>
          <w:rFonts w:ascii="Times New Roman"/>
          <w:b w:val="false"/>
          <w:i w:val="false"/>
          <w:color w:val="000000"/>
          <w:sz w:val="28"/>
        </w:rPr>
        <w:t xml:space="preserve">144 </w:t>
      </w:r>
      <w:r>
        <w:rPr>
          <w:rFonts w:ascii="Times New Roman"/>
          <w:b w:val="false"/>
          <w:i w:val="false"/>
          <w:color w:val="000000"/>
          <w:sz w:val="28"/>
        </w:rPr>
        <w:t>к настоящему Плану;</w:t>
      </w:r>
    </w:p>
    <w:bookmarkEnd w:id="14"/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календарный график по использованию пастбищ, устанавливающий сезонные маршруты выпаса и передвижения сельскохозяйственных животных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приложению 145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Плану;</w:t>
      </w:r>
    </w:p>
    <w:bookmarkEnd w:id="15"/>
    <w:bookmarkStart w:name="z2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 иные требования, необходимые для рационального использования пастбищ на соответствующей административно - территориальной единице.</w:t>
      </w:r>
    </w:p>
    <w:bookmarkEnd w:id="16"/>
    <w:bookmarkStart w:name="z2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принят с учетом сведений о состоянии геоботанического обследования пастбищ, сведений о ветеринарно-санитарных объектах, данных о численности поголовья сельскохозяйственных животных с указанием их владельцев – пастбищепользователей, физических и (или) юридических лиц, данных о количестве гуртов, отар, табунов, сформированных по видам и половозрастным группам сельскохозяйственных животных, сведений о формировании поголовья сельскохозяйственных животных для выпаса на отгонных пастбищах, особенностей выпаса сельскохозяйственных животных на культурных и аридных пастбищах, сведений о сервитутах для прогона скота и иных данных, предоставленных государственными органами, физическими и (или) юридическими лицами.</w:t>
      </w:r>
    </w:p>
    <w:bookmarkEnd w:id="17"/>
    <w:bookmarkStart w:name="z2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Осакаровский район расположен в северной части Карагандинской области. Район граничит с Нуринским и Бухар-Жырауским районами Карагандинской области, Аршалынским районом Акмолинской области и Баянаульским районом Павлодарской области.</w:t>
      </w:r>
    </w:p>
    <w:bookmarkEnd w:id="18"/>
    <w:bookmarkStart w:name="z3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Площадь района 12,6 тысяч км². Центр района — посҰлок Осакаровка. В состав района входят посҰлок Молодежный и 53 сельских населенных пункта, входящие в 22 сельских округа. Район географически входит в зону Казахского мелкосопочника — Сары-Арку, в котором выделяются горы Нияз, Акдын, Шокай, Ерейментау.</w:t>
      </w:r>
    </w:p>
    <w:bookmarkEnd w:id="19"/>
    <w:bookmarkStart w:name="z3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Рельеф района мелкосопочный, местами низкогорный: Шокай, Нияз. По территории района протекают реки Шидерты, Оленти, Ишим. По территории района проходит канал имени Каныша Сатпаева – крупнейшее гидротехническое сооружение в республике с рядом искуственных водохранилищ. Имеются озера: Караколь, Шыбынды, Ишимское и Туздинское водохранилище.</w:t>
      </w:r>
    </w:p>
    <w:bookmarkEnd w:id="20"/>
    <w:bookmarkStart w:name="z3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Климат района резко континентальный, сухой. Высокая степень континентальности проявляется в больших годовых и суточных амплитудах температуры и в неустойчивости климатических показателей во времени (из года в год). Лето на территории района жаркое и продолжительное. Температура воздуха летом иногда повышается до 40-48°С; зима, наоборот, холодная, морозы иногда доходят до 40-45°С и даже 50°С. В среднем продолжительность теплого периода (со средней суточной температурой воздуха выше 0°) колеблется по территории района от 200 до 240 дней.</w:t>
      </w:r>
    </w:p>
    <w:bookmarkEnd w:id="21"/>
    <w:bookmarkStart w:name="z3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Годовое количество осадков по району изменяется от 130 мм и менее до 310 мм и более. Осадки теплого периода (IV-X) исчисляются в среднем 150-250 мм.</w:t>
      </w:r>
    </w:p>
    <w:bookmarkEnd w:id="22"/>
    <w:bookmarkStart w:name="z3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Энергетические запасы ветра в районе достаточно велики и вполне могут быть использованы для целого ряда нужд народного хозяйства. Средняя годовая скорость ветра составляет 2,0 - 4,4 м/сек. Преобладающее направление ветра – юго-западное и южное.</w:t>
      </w:r>
    </w:p>
    <w:bookmarkEnd w:id="23"/>
    <w:bookmarkStart w:name="z3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Природно-климатическая зона представлена степной ландшафтной зоной. Преобладают каштановые почвы, небольшие участки малогумусных южных черноземов. Степная зона характеризуется сухим резко континентальным климатом: лето жаркое и сухое, зима малоснежная, но суровая с ветрами и буранами.</w:t>
      </w:r>
    </w:p>
    <w:bookmarkEnd w:id="24"/>
    <w:bookmarkStart w:name="z3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Испаряемость за летний период превышает атмосферные осадки в 3-7 раз. Резкая континентальность определяется суровой зимой, высокими летними температурами, большими годовыми и суточными амплитудами температуры воздуха и малым количеством атмосферных осадков.</w:t>
      </w:r>
    </w:p>
    <w:bookmarkEnd w:id="25"/>
    <w:bookmarkStart w:name="z3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Растительность. </w:t>
      </w:r>
    </w:p>
    <w:bookmarkEnd w:id="26"/>
    <w:bookmarkStart w:name="z3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Наиболее распространены дерново-злаковые степи на темно-каштановых почвах. На легких супесчаных почвах формируются полынно-ковыльные степи с участием полыни, типчака, ковыля и разнотравья – качима метельчатого, шалфея степного, песчанки длиннолистной. На тяжелых глинистых почвах в составе растительных групперовок появляются ковыль – волосатик, полынь Сиверса.</w:t>
      </w:r>
    </w:p>
    <w:bookmarkEnd w:id="27"/>
    <w:bookmarkStart w:name="z3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Приказом </w:t>
      </w:r>
      <w:r>
        <w:rPr>
          <w:rFonts w:ascii="Times New Roman"/>
          <w:b w:val="false"/>
          <w:i w:val="false"/>
          <w:color w:val="000000"/>
          <w:sz w:val="28"/>
        </w:rPr>
        <w:t xml:space="preserve">Министра сельского хозяйства Республики Казахстан от 14 апреля 2015 года № 3-3/332 (зарегистрировано в Реестре государственной регистрации нормативных правовых актов № 11064) "Об утверждении предельно допустимой нормы нагрузки на общую площадь пастбищ", предельно допустимая норма нагрузки на общую площадь пастбищ Осакаровского района принималась для степной зоны, подзоны – умеренна сухая степь, тип пастбищ – ковыльно - типчаковые с полынно-типчаковыми на солонцах. </w:t>
      </w:r>
    </w:p>
    <w:bookmarkEnd w:id="28"/>
    <w:bookmarkStart w:name="z4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Общая площадь территории, закрепленная за сельскими округами и поселками составляет 1 119 817 гектаров, из которых 137 198 гектаров занимают земли населенных пунктов. Под земли сельскохозяйственного назначения отводится 665 987 гектаров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146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9"/>
    <w:bookmarkStart w:name="z4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Общая площадь пастбищ, закрепленных за сельскими округами, составляет 366 382 гектара, в том числе коренного улучшения – 105 859 гектар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147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30"/>
    <w:bookmarkStart w:name="z4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Информация по имеющимся ветеринарно-санитарным объектам в разрезе сельских округов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148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31"/>
    <w:bookmarkStart w:name="z4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Запас кормов с пастбищ используется в пастбищный период, продолжительность которого 135-200 дней. Запас кормов с сенокосов и искусственных сенокосов используется в стойловый период.</w:t>
      </w:r>
    </w:p>
    <w:bookmarkEnd w:id="32"/>
    <w:bookmarkStart w:name="z4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Согласно Приказа Министра сельского хозяйства Республики Казахстан от 14 апреля 2015 года № 3-3/332 (зарегистрировано в Реестре государственной регистрации нормативных правовых актов № 11064) "Об утверждении предельно допустимой нормы нагрузки на общую площадь пастбищ" норматив нагрузки на 1 голову в умеренно-засушливой степи составляет:) крупного рогатого скота (далее КРС) – 13,0-19,0 гектар овцы и козы – 2,6-3,8 гектар, лошади – 15,6-22,8 гектар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149</w:t>
      </w:r>
      <w:r>
        <w:rPr>
          <w:rFonts w:ascii="Times New Roman"/>
          <w:b w:val="false"/>
          <w:i w:val="false"/>
          <w:color w:val="000000"/>
          <w:sz w:val="28"/>
        </w:rPr>
        <w:t xml:space="preserve">. </w:t>
      </w:r>
    </w:p>
    <w:bookmarkEnd w:id="33"/>
    <w:bookmarkStart w:name="z45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Емкость пастбищ.</w:t>
      </w:r>
    </w:p>
    <w:bookmarkEnd w:id="34"/>
    <w:bookmarkStart w:name="z4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Одним из методов определения емкости пастбищ в пастбищный период является метод определения на основе имеющихся данных о продуктивности пастбищ. Суточная потребность в зеленом корме для различных видов животных определяется по зоотехническим нормам, принятым в хозяйстве. Однако, ориентировочно можно придерживаться следующих норм зеленого корма (в среднем на одну голову): коровам в зависимости от удоя 40-75 кг, молодняку крупного рогатого скота старше 1 года 30-40 кг, молодняку до 1 года 15-25 кг, овцам 6-8 кг, ягнятам 2-3 кг, лошадям 30-40 кг. Продолжительность пастбищного периода в различных зонах в среднем следующая: в лесной зоне 130-140 дней, в лесостепи 150-200 дней, в степи 180-200 дней. </w:t>
      </w:r>
    </w:p>
    <w:bookmarkEnd w:id="35"/>
    <w:bookmarkStart w:name="z4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Таким образом, зная урожаи пастбища, суточную потребность животного в зеленом корме и продолжительность пастбищного периода, можно определить емкость пастбища.</w:t>
      </w:r>
    </w:p>
    <w:bookmarkEnd w:id="36"/>
    <w:bookmarkStart w:name="z4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Существует несколько систем пастьбы, из которых наиболее известны следующие: </w:t>
      </w:r>
    </w:p>
    <w:bookmarkEnd w:id="37"/>
    <w:bookmarkStart w:name="z4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вольная, или бессистемная пастьба, когда скот пасется по всему пастбищу ежедневно в течение всего пастбищного периода; </w:t>
      </w:r>
    </w:p>
    <w:bookmarkEnd w:id="38"/>
    <w:bookmarkStart w:name="z5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пастьба на привязи, состоящая в том, что животное пасется на веревочной или цепной привязи на небольшом участке пастбищ, а потом переводится на другой участок, затем на следующий и так далее; </w:t>
      </w:r>
    </w:p>
    <w:bookmarkEnd w:id="39"/>
    <w:bookmarkStart w:name="z5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загонная система пастьбы, когда пастбищный участок делят на несколько загонов и стравливают их скоту поочередно. На территории Осакаровского района применяется только вольная и загонная система пастьбы. На привязях иногда пасут племенных быков или же слабых, старых животных.</w:t>
      </w:r>
    </w:p>
    <w:bookmarkEnd w:id="40"/>
    <w:bookmarkStart w:name="z5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Загонная система пастьбы. Основное звено рационального использования пастбищ – загонная система пастьбы. По сравнению с бессистемной пастьбой этот способ имеет огромные преимущества. При бессистемном (вольном) выпасе скота в травостое постоянно уменьшается количество хорошо поедаемых злаковых и бобовых растений, наконец, ценные растения исчезают, заменяясь плохо поедаемыми и не поедаемыми травами, а также низкорослыми, малоурожайными растениями. В результате во второй половине пастбищного сезона животные испытывают недостаток в питании и вынуждены поедать малоценные или перестоявшие растения. При загонной системе пастьбы эти недостатки устраняются, сохраняется высокая продуктивность пастбищ и состояние травостоя.</w:t>
      </w:r>
    </w:p>
    <w:bookmarkEnd w:id="41"/>
    <w:bookmarkStart w:name="z5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загонной системе пастьбы пастбищный участок делят на загоны, травостой которых стравливают скоту по очереди. Сначала скот пасут в первом загоне, а потом, когда на этом участке растительность будет стравлена, скот перегоняют на второй загон. По окончании стравливания во втором загоне скот перегоняют в третий, затем в четвертый и так поступают до тех пор, пока не будут использованы все загоны, после чего скот переводят снова в первый загон. Начинается второй цикл стравливания в порядке очередности всех загонов. Каждый загон должен быть свободным от выпаса 25-30 дней, чтобы трава на этом участке хорошо отросла. При загонной системе пастьбы значительно уменьшается площадь, потребная для содержания скота, удои коров в пастбищный период повышаются в среднем на 15-25%, а привес живого веса молодняка на 25-30% по сравнению с бессистемной пастьбой.</w:t>
      </w:r>
    </w:p>
    <w:bookmarkEnd w:id="42"/>
    <w:bookmarkStart w:name="z5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различных природных зон и типов пастбищ разработаны соответствующие схемы пастбище оборота. По данным В.И. Ларина в условиях Казахстана за пастбищный период в сухостепной зоне возможно отрастание одной-двух отав, в этой связи число циклов стравливания травостоя рекомендуется в сухостепной зоне – два-три. В трехпольном пастбище обороте, рекомендованном для пастбищ сухостепной зоны, предусматривается в среднем двукратное стравливание травостоя: 1-е поле – трехкратное стравливание, начиная с весны текущего года, 2-е поле – двукратное летом и осенью, 3-е поле – однократное осенью после созревания и осыпания семян. Каждое поле пастбище оборота в процессе выпаса делится на загоны очередного стравливания, число которых устанавливается с учетом конкретных условий года. Продолжительность пребывания скота в загоне не должна превышать 6 дней.</w:t>
      </w:r>
    </w:p>
    <w:bookmarkEnd w:id="43"/>
    <w:bookmarkStart w:name="z5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Среднее количество загонов в пастбище обороте для этого типа пастбищ может быть исчислено по формуле:</w:t>
      </w:r>
    </w:p>
    <w:bookmarkEnd w:id="44"/>
    <w:bookmarkStart w:name="z5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загонов = (продолжительность пастбищного периода/допустимая продолжительность пребывания скота в загоне*число циклов стравливания)*1,5, то есть 180/6*2=15.</w:t>
      </w:r>
    </w:p>
    <w:bookmarkEnd w:id="45"/>
    <w:bookmarkStart w:name="z5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трехпольном пастбище обороте предусматривается в среднем двукратное стравливание травостоя. При продолжительности пастбищного периода 180 дней и пребывании скота в загоне не более 6 дней, общее количество загонов в пастбище обороте составит 15, а на поле 5.</w:t>
      </w:r>
    </w:p>
    <w:bookmarkEnd w:id="46"/>
    <w:bookmarkStart w:name="z5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Расчет размера загона. Размер загона равен площади гуртового участка/ количество загонов.</w:t>
      </w:r>
    </w:p>
    <w:bookmarkEnd w:id="47"/>
    <w:bookmarkStart w:name="z59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отары 100 голов, коров 600/15=40 га.</w:t>
      </w:r>
    </w:p>
    <w:bookmarkEnd w:id="48"/>
    <w:bookmarkStart w:name="z6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Итого: трехпольный пастбище оборот для 100 голов, КРС площадь пастбище оборота 600 га, площадь поля 200 га, на каждом поле 5 загонов по 40 га. </w:t>
      </w:r>
    </w:p>
    <w:bookmarkEnd w:id="49"/>
    <w:bookmarkStart w:name="z6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длина и ширина поля имеет важное значение для организации рационального использования травостоя в системе загонов очередного стравливания.</w:t>
      </w:r>
    </w:p>
    <w:bookmarkEnd w:id="50"/>
    <w:bookmarkStart w:name="z62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Размер поля пастбище оборота на естественных пастбищах сухостепной зоны рекомендуется в пределах 60-90 га. В процессе выпаса на нем организуется 3-4 загона очередного стравливания.</w:t>
      </w:r>
    </w:p>
    <w:bookmarkEnd w:id="51"/>
    <w:bookmarkStart w:name="z6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размещении полей и загонов очередного стравливания важным требованием является сокращение холостых перегонов животных, на которые тратится много сил и энергии животных. Основными видами холостых перегонов животных являются перегоны между полями, загонами и летними лагерями, водопойным пунктом.</w:t>
      </w:r>
    </w:p>
    <w:bookmarkEnd w:id="52"/>
    <w:bookmarkStart w:name="z64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стравливания. В первую очередь целесообразно стравливать те участки, где травы близки к выколашиванию. Если траву стравливают в неогороженных загонах, следует широко применять способ пастьбы "из-под ноги", дающий лучшие результаты. При этом способе стадо идет медленно и сдерживается пастухом, поэтому весь травостой поедается равномерно. С утра необходимо проводить стадо по площади с худшим травостоем или не совсем использованным в предыдущие дни. Проголодавшиеся за ночь животные лучше поедают менее съедобные травы, чем во второй половине дня, когда их переводят на свежий участок.</w:t>
      </w:r>
    </w:p>
    <w:bookmarkEnd w:id="53"/>
    <w:bookmarkStart w:name="z6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сохранения и повышения продуктивности пастбищ, улучшения ботанического травостоя, снижения эродированности или ее предотвращения приемлемая схема пастбищеоборотов по Осакаровскому району является четырехпольная схема. Формирование гуртов производится по половозрастным группам, в соответствии с зооветеринарными требованиями. Площади пастбищеоборотных массивов устанавливаются с учетом обеспеченности групп скота потребным количеством земленых кормов, создания благоприятных условий при организации выпаса скота, соблюдения допустимых радиусов водопоя выпасываемых видов и групп скота, степени выбитости пастбищ. Пастбищеобороты закрепляются за каждой выпасной группой. Гуртам коров отводятся естественные пастбища, близлежащие к населенному пункту. Овцам и лошадям отведены более отдаленные пастбищные угодья. Конфигурация гуртовых, отарных и табунных участков, по возможности выдерживаются компактно. Границы участков приурочиваются к ярко выраженным контурам и живым урочищам.</w:t>
      </w:r>
    </w:p>
    <w:bookmarkEnd w:id="54"/>
    <w:bookmarkStart w:name="z66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настоящее время в Осакаровском районе зарегистрировано следующее поголовье:</w:t>
      </w:r>
    </w:p>
    <w:bookmarkEnd w:id="55"/>
    <w:bookmarkStart w:name="z67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коровы – 15 835 голов;</w:t>
      </w:r>
    </w:p>
    <w:bookmarkEnd w:id="56"/>
    <w:bookmarkStart w:name="z68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молодняк КРС, быки производители – 23 817 голов;</w:t>
      </w:r>
    </w:p>
    <w:bookmarkEnd w:id="57"/>
    <w:bookmarkStart w:name="z69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мелкий рогатый скот – 45 926 голов;</w:t>
      </w:r>
    </w:p>
    <w:bookmarkEnd w:id="58"/>
    <w:bookmarkStart w:name="z70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лошади – 14 599 голов.</w:t>
      </w:r>
    </w:p>
    <w:bookmarkEnd w:id="59"/>
    <w:bookmarkStart w:name="z71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Чтобы прокормить имеющееся в районе поголовье рекомендуется многократное стравливание пастбищ. Многократное стравливание хотя и способствует полному использованию травостоя, приводит к тому, что пастбища постепенно, из года в год снижают свою продуктивность и ухудшают кормовые качества.</w:t>
      </w:r>
    </w:p>
    <w:bookmarkEnd w:id="60"/>
    <w:bookmarkStart w:name="z7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основании вышеизложенного разработаны приемлемые схемы пастбище оборотов:</w:t>
      </w:r>
    </w:p>
    <w:bookmarkEnd w:id="61"/>
    <w:bookmarkStart w:name="z7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трехгодовой трехпольный пастбищеоборот по 5 загонов в каждом поле. Чередование использования по годам:</w:t>
      </w:r>
    </w:p>
    <w:bookmarkEnd w:id="62"/>
    <w:bookmarkStart w:name="z7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первый год – трехкратное стравливание, первое стравливание начинается с весны и заканчивается 15 июня;</w:t>
      </w:r>
    </w:p>
    <w:bookmarkEnd w:id="63"/>
    <w:bookmarkStart w:name="z7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второй год – стравливание в сентябре-октябре;</w:t>
      </w:r>
    </w:p>
    <w:bookmarkEnd w:id="64"/>
    <w:bookmarkStart w:name="z7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третий год – стравливание в июле - первой половине августа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150</w:t>
      </w:r>
      <w:r>
        <w:rPr>
          <w:rFonts w:ascii="Times New Roman"/>
          <w:b w:val="false"/>
          <w:i w:val="false"/>
          <w:color w:val="000000"/>
          <w:sz w:val="28"/>
        </w:rPr>
        <w:t xml:space="preserve">. </w:t>
      </w:r>
    </w:p>
    <w:bookmarkEnd w:id="6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78" w:id="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сельского округа Акбулак Осакаровского района </w:t>
      </w:r>
    </w:p>
    <w:bookmarkEnd w:id="66"/>
    <w:bookmarkStart w:name="z79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7"/>
    <w:p>
      <w:pPr>
        <w:spacing w:after="0"/>
        <w:ind w:left="0"/>
        <w:jc w:val="both"/>
      </w:pPr>
      <w:r>
        <w:drawing>
          <wp:inline distT="0" distB="0" distL="0" distR="0">
            <wp:extent cx="7810500" cy="581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81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81" w:id="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Батпактинского сельского округа Осакаровского района </w:t>
      </w:r>
    </w:p>
    <w:bookmarkEnd w:id="68"/>
    <w:bookmarkStart w:name="z82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9"/>
    <w:p>
      <w:pPr>
        <w:spacing w:after="0"/>
        <w:ind w:left="0"/>
        <w:jc w:val="both"/>
      </w:pPr>
      <w:r>
        <w:drawing>
          <wp:inline distT="0" distB="0" distL="0" distR="0">
            <wp:extent cx="7810500" cy="8509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50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84" w:id="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сельского округа Жансары Осакаровского района </w:t>
      </w:r>
    </w:p>
    <w:bookmarkEnd w:id="70"/>
    <w:bookmarkStart w:name="z85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1"/>
    <w:p>
      <w:pPr>
        <w:spacing w:after="0"/>
        <w:ind w:left="0"/>
        <w:jc w:val="both"/>
      </w:pPr>
      <w:r>
        <w:drawing>
          <wp:inline distT="0" distB="0" distL="0" distR="0">
            <wp:extent cx="7810500" cy="7010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0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87" w:id="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сельского округа Есиль Осакаровского района </w:t>
      </w:r>
    </w:p>
    <w:bookmarkEnd w:id="72"/>
    <w:bookmarkStart w:name="z88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3"/>
    <w:p>
      <w:pPr>
        <w:spacing w:after="0"/>
        <w:ind w:left="0"/>
        <w:jc w:val="both"/>
      </w:pPr>
      <w:r>
        <w:drawing>
          <wp:inline distT="0" distB="0" distL="0" distR="0">
            <wp:extent cx="7810500" cy="7327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32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90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Звездного сельского округа Осакаровского района </w:t>
      </w:r>
    </w:p>
    <w:bookmarkEnd w:id="74"/>
    <w:bookmarkStart w:name="z9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5"/>
    <w:p>
      <w:pPr>
        <w:spacing w:after="0"/>
        <w:ind w:left="0"/>
        <w:jc w:val="both"/>
      </w:pPr>
      <w:r>
        <w:drawing>
          <wp:inline distT="0" distB="0" distL="0" distR="0">
            <wp:extent cx="7810500" cy="7823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82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93" w:id="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Иртышского сельского округа Осакаровского района </w:t>
      </w:r>
    </w:p>
    <w:bookmarkEnd w:id="76"/>
    <w:bookmarkStart w:name="z9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7"/>
    <w:p>
      <w:pPr>
        <w:spacing w:after="0"/>
        <w:ind w:left="0"/>
        <w:jc w:val="both"/>
      </w:pPr>
      <w:r>
        <w:drawing>
          <wp:inline distT="0" distB="0" distL="0" distR="0">
            <wp:extent cx="7810500" cy="8509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50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96" w:id="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сельского округа Карагайлы Осакаровского района </w:t>
      </w:r>
    </w:p>
    <w:bookmarkEnd w:id="78"/>
    <w:bookmarkStart w:name="z9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9"/>
    <w:p>
      <w:pPr>
        <w:spacing w:after="0"/>
        <w:ind w:left="0"/>
        <w:jc w:val="both"/>
      </w:pPr>
      <w:r>
        <w:drawing>
          <wp:inline distT="0" distB="0" distL="0" distR="0">
            <wp:extent cx="7810500" cy="7099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09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99" w:id="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Каратомарского сельского округа Осакаровского района </w:t>
      </w:r>
    </w:p>
    <w:bookmarkEnd w:id="80"/>
    <w:bookmarkStart w:name="z10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1"/>
    <w:p>
      <w:pPr>
        <w:spacing w:after="0"/>
        <w:ind w:left="0"/>
        <w:jc w:val="both"/>
      </w:pPr>
      <w:r>
        <w:drawing>
          <wp:inline distT="0" distB="0" distL="0" distR="0">
            <wp:extent cx="7810500" cy="8902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90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102" w:id="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       Кундуздинского сельского округа Осакаровского района </w:t>
      </w:r>
    </w:p>
    <w:bookmarkEnd w:id="82"/>
    <w:bookmarkStart w:name="z10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3"/>
    <w:p>
      <w:pPr>
        <w:spacing w:after="0"/>
        <w:ind w:left="0"/>
        <w:jc w:val="both"/>
      </w:pPr>
      <w:r>
        <w:drawing>
          <wp:inline distT="0" distB="0" distL="0" distR="0">
            <wp:extent cx="7810500" cy="8318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105" w:id="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Маржанкульского сельского округа Осакаровского района </w:t>
      </w:r>
    </w:p>
    <w:bookmarkEnd w:id="84"/>
    <w:bookmarkStart w:name="z10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5"/>
    <w:p>
      <w:pPr>
        <w:spacing w:after="0"/>
        <w:ind w:left="0"/>
        <w:jc w:val="both"/>
      </w:pPr>
      <w:r>
        <w:drawing>
          <wp:inline distT="0" distB="0" distL="0" distR="0">
            <wp:extent cx="7810500" cy="6070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07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108" w:id="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Мирного сельского округа Осакаровского района </w:t>
      </w:r>
    </w:p>
    <w:bookmarkEnd w:id="86"/>
    <w:bookmarkStart w:name="z109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7"/>
    <w:p>
      <w:pPr>
        <w:spacing w:after="0"/>
        <w:ind w:left="0"/>
        <w:jc w:val="both"/>
      </w:pPr>
      <w:r>
        <w:drawing>
          <wp:inline distT="0" distB="0" distL="0" distR="0">
            <wp:extent cx="7810500" cy="7708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70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111" w:id="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Николаевского сельского округа Осакаровского района </w:t>
      </w:r>
    </w:p>
    <w:bookmarkEnd w:id="88"/>
    <w:bookmarkStart w:name="z112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9"/>
    <w:p>
      <w:pPr>
        <w:spacing w:after="0"/>
        <w:ind w:left="0"/>
        <w:jc w:val="both"/>
      </w:pPr>
      <w:r>
        <w:drawing>
          <wp:inline distT="0" distB="0" distL="0" distR="0">
            <wp:extent cx="7810500" cy="8204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20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114" w:id="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Озерного сельского округа Осакаровского района </w:t>
      </w:r>
    </w:p>
    <w:bookmarkEnd w:id="90"/>
    <w:bookmarkStart w:name="z115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1"/>
    <w:p>
      <w:pPr>
        <w:spacing w:after="0"/>
        <w:ind w:left="0"/>
        <w:jc w:val="both"/>
      </w:pPr>
      <w:r>
        <w:drawing>
          <wp:inline distT="0" distB="0" distL="0" distR="0">
            <wp:extent cx="7810500" cy="9398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39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117" w:id="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Пионерского сельского округа Осакаровского района </w:t>
      </w:r>
    </w:p>
    <w:bookmarkEnd w:id="92"/>
    <w:bookmarkStart w:name="z118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3"/>
    <w:p>
      <w:pPr>
        <w:spacing w:after="0"/>
        <w:ind w:left="0"/>
        <w:jc w:val="both"/>
      </w:pPr>
      <w:r>
        <w:drawing>
          <wp:inline distT="0" distB="0" distL="0" distR="0">
            <wp:extent cx="7810500" cy="6972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97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120" w:id="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Родниковского сельского округа Осакаровского района </w:t>
      </w:r>
    </w:p>
    <w:bookmarkEnd w:id="94"/>
    <w:bookmarkStart w:name="z12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5"/>
    <w:p>
      <w:pPr>
        <w:spacing w:after="0"/>
        <w:ind w:left="0"/>
        <w:jc w:val="both"/>
      </w:pPr>
      <w:r>
        <w:drawing>
          <wp:inline distT="0" distB="0" distL="0" distR="0">
            <wp:extent cx="7810500" cy="7315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123" w:id="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Садового сельского округа Осакаровского района </w:t>
      </w:r>
    </w:p>
    <w:bookmarkEnd w:id="96"/>
    <w:bookmarkStart w:name="z124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7"/>
    <w:p>
      <w:pPr>
        <w:spacing w:after="0"/>
        <w:ind w:left="0"/>
        <w:jc w:val="both"/>
      </w:pPr>
      <w:r>
        <w:drawing>
          <wp:inline distT="0" distB="0" distL="0" distR="0">
            <wp:extent cx="7810500" cy="7696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69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126" w:id="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сельского округа Сарыозек Осакаровского района </w:t>
      </w:r>
    </w:p>
    <w:bookmarkEnd w:id="98"/>
    <w:bookmarkStart w:name="z12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9"/>
    <w:p>
      <w:pPr>
        <w:spacing w:after="0"/>
        <w:ind w:left="0"/>
        <w:jc w:val="both"/>
      </w:pPr>
      <w:r>
        <w:drawing>
          <wp:inline distT="0" distB="0" distL="0" distR="0">
            <wp:extent cx="7531100" cy="8267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31100" cy="826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129" w:id="1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сельского округа Сункар Осакаровского района </w:t>
      </w:r>
    </w:p>
    <w:bookmarkEnd w:id="100"/>
    <w:bookmarkStart w:name="z130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1"/>
    <w:p>
      <w:pPr>
        <w:spacing w:after="0"/>
        <w:ind w:left="0"/>
        <w:jc w:val="both"/>
      </w:pPr>
      <w:r>
        <w:drawing>
          <wp:inline distT="0" distB="0" distL="0" distR="0">
            <wp:extent cx="7810500" cy="9093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09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132" w:id="1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Тельманского сельского округа Осакаровского района </w:t>
      </w:r>
    </w:p>
    <w:bookmarkEnd w:id="102"/>
    <w:bookmarkStart w:name="z133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3"/>
    <w:p>
      <w:pPr>
        <w:spacing w:after="0"/>
        <w:ind w:left="0"/>
        <w:jc w:val="both"/>
      </w:pPr>
      <w:r>
        <w:drawing>
          <wp:inline distT="0" distB="0" distL="0" distR="0">
            <wp:extent cx="7810500" cy="8382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38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135" w:id="1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Трудового сельского округа Осакаровского района </w:t>
      </w:r>
    </w:p>
    <w:bookmarkEnd w:id="104"/>
    <w:bookmarkStart w:name="z136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5"/>
    <w:p>
      <w:pPr>
        <w:spacing w:after="0"/>
        <w:ind w:left="0"/>
        <w:jc w:val="both"/>
      </w:pPr>
      <w:r>
        <w:drawing>
          <wp:inline distT="0" distB="0" distL="0" distR="0">
            <wp:extent cx="7810500" cy="7810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81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138" w:id="1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Чапаевского сельского округа Осакаровского района </w:t>
      </w:r>
    </w:p>
    <w:bookmarkEnd w:id="106"/>
    <w:bookmarkStart w:name="z139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7"/>
    <w:p>
      <w:pPr>
        <w:spacing w:after="0"/>
        <w:ind w:left="0"/>
        <w:jc w:val="both"/>
      </w:pPr>
      <w:r>
        <w:drawing>
          <wp:inline distT="0" distB="0" distL="0" distR="0">
            <wp:extent cx="7810500" cy="7302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141" w:id="1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Шидертинского сельского округа Осакаровского района </w:t>
      </w:r>
    </w:p>
    <w:bookmarkEnd w:id="108"/>
    <w:bookmarkStart w:name="z142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9"/>
    <w:p>
      <w:pPr>
        <w:spacing w:after="0"/>
        <w:ind w:left="0"/>
        <w:jc w:val="both"/>
      </w:pPr>
      <w:r>
        <w:drawing>
          <wp:inline distT="0" distB="0" distL="0" distR="0">
            <wp:extent cx="7810500" cy="7353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35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144" w:id="1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поселка Осакаровка Осакаровского района </w:t>
      </w:r>
    </w:p>
    <w:bookmarkEnd w:id="110"/>
    <w:bookmarkStart w:name="z145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1"/>
    <w:p>
      <w:pPr>
        <w:spacing w:after="0"/>
        <w:ind w:left="0"/>
        <w:jc w:val="both"/>
      </w:pPr>
      <w:r>
        <w:drawing>
          <wp:inline distT="0" distB="0" distL="0" distR="0">
            <wp:extent cx="7810500" cy="8940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94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147" w:id="1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поселка Молодежный Осакаровского района </w:t>
      </w:r>
    </w:p>
    <w:bookmarkEnd w:id="112"/>
    <w:bookmarkStart w:name="z148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3"/>
    <w:p>
      <w:pPr>
        <w:spacing w:after="0"/>
        <w:ind w:left="0"/>
        <w:jc w:val="both"/>
      </w:pPr>
      <w:r>
        <w:drawing>
          <wp:inline distT="0" distB="0" distL="0" distR="0">
            <wp:extent cx="7315200" cy="9182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918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150" w:id="1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сельского округа Акбулак Осакаровского района</w:t>
      </w:r>
    </w:p>
    <w:bookmarkEnd w:id="114"/>
    <w:bookmarkStart w:name="z151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5"/>
    <w:p>
      <w:pPr>
        <w:spacing w:after="0"/>
        <w:ind w:left="0"/>
        <w:jc w:val="both"/>
      </w:pPr>
      <w:r>
        <w:drawing>
          <wp:inline distT="0" distB="0" distL="0" distR="0">
            <wp:extent cx="7810500" cy="4787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78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153" w:id="1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Батпактинского сельского округа Осакаровского района </w:t>
      </w:r>
    </w:p>
    <w:bookmarkEnd w:id="116"/>
    <w:bookmarkStart w:name="z154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7"/>
    <w:p>
      <w:pPr>
        <w:spacing w:after="0"/>
        <w:ind w:left="0"/>
        <w:jc w:val="both"/>
      </w:pPr>
      <w:r>
        <w:drawing>
          <wp:inline distT="0" distB="0" distL="0" distR="0">
            <wp:extent cx="7734300" cy="7264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734300" cy="726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156" w:id="1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сельского округа Жансары Осакаровского района </w:t>
      </w:r>
    </w:p>
    <w:bookmarkEnd w:id="118"/>
    <w:bookmarkStart w:name="z157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9"/>
    <w:p>
      <w:pPr>
        <w:spacing w:after="0"/>
        <w:ind w:left="0"/>
        <w:jc w:val="both"/>
      </w:pPr>
      <w:r>
        <w:drawing>
          <wp:inline distT="0" distB="0" distL="0" distR="0">
            <wp:extent cx="7810500" cy="5219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21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159" w:id="1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сельского округа Есиль Осакаровского района </w:t>
      </w:r>
    </w:p>
    <w:bookmarkEnd w:id="120"/>
    <w:bookmarkStart w:name="z160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1"/>
    <w:p>
      <w:pPr>
        <w:spacing w:after="0"/>
        <w:ind w:left="0"/>
        <w:jc w:val="both"/>
      </w:pPr>
      <w:r>
        <w:drawing>
          <wp:inline distT="0" distB="0" distL="0" distR="0">
            <wp:extent cx="7810500" cy="5626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62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162" w:id="1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Звездного сельского округа Осакаровского района </w:t>
      </w:r>
    </w:p>
    <w:bookmarkEnd w:id="122"/>
    <w:bookmarkStart w:name="z163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3"/>
    <w:p>
      <w:pPr>
        <w:spacing w:after="0"/>
        <w:ind w:left="0"/>
        <w:jc w:val="both"/>
      </w:pPr>
      <w:r>
        <w:drawing>
          <wp:inline distT="0" distB="0" distL="0" distR="0">
            <wp:extent cx="7810500" cy="5854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85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165" w:id="1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Иртышского сельского округа Осакаровского района </w:t>
      </w:r>
    </w:p>
    <w:bookmarkEnd w:id="124"/>
    <w:bookmarkStart w:name="z166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5"/>
    <w:p>
      <w:pPr>
        <w:spacing w:after="0"/>
        <w:ind w:left="0"/>
        <w:jc w:val="both"/>
      </w:pPr>
      <w:r>
        <w:drawing>
          <wp:inline distT="0" distB="0" distL="0" distR="0">
            <wp:extent cx="7708900" cy="7162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708900" cy="716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168" w:id="1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Карагайлы Осакаровского района</w:t>
      </w:r>
    </w:p>
    <w:bookmarkEnd w:id="126"/>
    <w:bookmarkStart w:name="z169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7"/>
    <w:p>
      <w:pPr>
        <w:spacing w:after="0"/>
        <w:ind w:left="0"/>
        <w:jc w:val="both"/>
      </w:pPr>
      <w:r>
        <w:drawing>
          <wp:inline distT="0" distB="0" distL="0" distR="0">
            <wp:extent cx="7810500" cy="4648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171" w:id="1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Каратомарского сельского округа Осакаровского района</w:t>
      </w:r>
    </w:p>
    <w:bookmarkEnd w:id="128"/>
    <w:bookmarkStart w:name="z172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9"/>
    <w:p>
      <w:pPr>
        <w:spacing w:after="0"/>
        <w:ind w:left="0"/>
        <w:jc w:val="both"/>
      </w:pPr>
      <w:r>
        <w:drawing>
          <wp:inline distT="0" distB="0" distL="0" distR="0">
            <wp:extent cx="6426200" cy="8178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426200" cy="817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174" w:id="1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Кундуздинского сельского округа Осакаровского района </w:t>
      </w:r>
    </w:p>
    <w:bookmarkEnd w:id="130"/>
    <w:bookmarkStart w:name="z175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1"/>
    <w:p>
      <w:pPr>
        <w:spacing w:after="0"/>
        <w:ind w:left="0"/>
        <w:jc w:val="both"/>
      </w:pPr>
      <w:r>
        <w:drawing>
          <wp:inline distT="0" distB="0" distL="0" distR="0">
            <wp:extent cx="7810500" cy="7226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22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177" w:id="1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Маржанкульского сельского округа Осакаровского района</w:t>
      </w:r>
    </w:p>
    <w:bookmarkEnd w:id="132"/>
    <w:bookmarkStart w:name="z178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3"/>
    <w:p>
      <w:pPr>
        <w:spacing w:after="0"/>
        <w:ind w:left="0"/>
        <w:jc w:val="both"/>
      </w:pPr>
      <w:r>
        <w:drawing>
          <wp:inline distT="0" distB="0" distL="0" distR="0">
            <wp:extent cx="7518400" cy="3987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518400" cy="398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180" w:id="1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Мирного сельского округа Осакаровского района </w:t>
      </w:r>
    </w:p>
    <w:bookmarkEnd w:id="134"/>
    <w:bookmarkStart w:name="z181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5"/>
    <w:p>
      <w:pPr>
        <w:spacing w:after="0"/>
        <w:ind w:left="0"/>
        <w:jc w:val="both"/>
      </w:pPr>
      <w:r>
        <w:drawing>
          <wp:inline distT="0" distB="0" distL="0" distR="0">
            <wp:extent cx="7810500" cy="6426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42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183" w:id="1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Николаевского сельского округа Осакаровского района </w:t>
      </w:r>
    </w:p>
    <w:bookmarkEnd w:id="136"/>
    <w:bookmarkStart w:name="z184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7"/>
    <w:p>
      <w:pPr>
        <w:spacing w:after="0"/>
        <w:ind w:left="0"/>
        <w:jc w:val="both"/>
      </w:pPr>
      <w:r>
        <w:drawing>
          <wp:inline distT="0" distB="0" distL="0" distR="0">
            <wp:extent cx="7810500" cy="8064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06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186" w:id="1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Озерного сельского округа Осакаровского района </w:t>
      </w:r>
    </w:p>
    <w:bookmarkEnd w:id="138"/>
    <w:bookmarkStart w:name="z187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9"/>
    <w:p>
      <w:pPr>
        <w:spacing w:after="0"/>
        <w:ind w:left="0"/>
        <w:jc w:val="both"/>
      </w:pPr>
      <w:r>
        <w:drawing>
          <wp:inline distT="0" distB="0" distL="0" distR="0">
            <wp:extent cx="6896100" cy="9448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896100" cy="944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189" w:id="1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Пионерского сельского округа Осакаровского района </w:t>
      </w:r>
    </w:p>
    <w:bookmarkEnd w:id="140"/>
    <w:bookmarkStart w:name="z190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41"/>
    <w:p>
      <w:pPr>
        <w:spacing w:after="0"/>
        <w:ind w:left="0"/>
        <w:jc w:val="both"/>
      </w:pPr>
      <w:r>
        <w:drawing>
          <wp:inline distT="0" distB="0" distL="0" distR="0">
            <wp:extent cx="7810500" cy="5537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53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192" w:id="1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Родниковского сельского округа Осакаровского района </w:t>
      </w:r>
    </w:p>
    <w:bookmarkEnd w:id="142"/>
    <w:bookmarkStart w:name="z193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43"/>
    <w:p>
      <w:pPr>
        <w:spacing w:after="0"/>
        <w:ind w:left="0"/>
        <w:jc w:val="both"/>
      </w:pPr>
      <w:r>
        <w:drawing>
          <wp:inline distT="0" distB="0" distL="0" distR="0">
            <wp:extent cx="7810500" cy="5715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195" w:id="1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Садового сельского округа Осакаровского района</w:t>
      </w:r>
    </w:p>
    <w:bookmarkEnd w:id="144"/>
    <w:bookmarkStart w:name="z196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45"/>
    <w:p>
      <w:pPr>
        <w:spacing w:after="0"/>
        <w:ind w:left="0"/>
        <w:jc w:val="both"/>
      </w:pPr>
      <w:r>
        <w:drawing>
          <wp:inline distT="0" distB="0" distL="0" distR="0">
            <wp:extent cx="7810500" cy="6972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97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198" w:id="1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сельского округа Сарыозек Осакаровского района </w:t>
      </w:r>
    </w:p>
    <w:bookmarkEnd w:id="146"/>
    <w:bookmarkStart w:name="z199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47"/>
    <w:p>
      <w:pPr>
        <w:spacing w:after="0"/>
        <w:ind w:left="0"/>
        <w:jc w:val="both"/>
      </w:pPr>
      <w:r>
        <w:drawing>
          <wp:inline distT="0" distB="0" distL="0" distR="0">
            <wp:extent cx="7480300" cy="8648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480300" cy="864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201" w:id="1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сельского округа Сункар Осакаровского района </w:t>
      </w:r>
    </w:p>
    <w:bookmarkEnd w:id="148"/>
    <w:bookmarkStart w:name="z202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49"/>
    <w:p>
      <w:pPr>
        <w:spacing w:after="0"/>
        <w:ind w:left="0"/>
        <w:jc w:val="both"/>
      </w:pPr>
      <w:r>
        <w:drawing>
          <wp:inline distT="0" distB="0" distL="0" distR="0">
            <wp:extent cx="6540500" cy="9067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540500" cy="906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204" w:id="1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Тельманского сельского округа Осакаровского района </w:t>
      </w:r>
    </w:p>
    <w:bookmarkEnd w:id="150"/>
    <w:bookmarkStart w:name="z205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51"/>
    <w:p>
      <w:pPr>
        <w:spacing w:after="0"/>
        <w:ind w:left="0"/>
        <w:jc w:val="both"/>
      </w:pPr>
      <w:r>
        <w:drawing>
          <wp:inline distT="0" distB="0" distL="0" distR="0">
            <wp:extent cx="7810500" cy="8483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48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207" w:id="1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Трудового сельского округа Осакаровского района</w:t>
      </w:r>
    </w:p>
    <w:bookmarkEnd w:id="152"/>
    <w:bookmarkStart w:name="z208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53"/>
    <w:p>
      <w:pPr>
        <w:spacing w:after="0"/>
        <w:ind w:left="0"/>
        <w:jc w:val="both"/>
      </w:pPr>
      <w:r>
        <w:drawing>
          <wp:inline distT="0" distB="0" distL="0" distR="0">
            <wp:extent cx="7810500" cy="6324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32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210" w:id="1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Чапаевского сельского округа Осакаровского района </w:t>
      </w:r>
    </w:p>
    <w:bookmarkEnd w:id="154"/>
    <w:bookmarkStart w:name="z211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55"/>
    <w:p>
      <w:pPr>
        <w:spacing w:after="0"/>
        <w:ind w:left="0"/>
        <w:jc w:val="both"/>
      </w:pPr>
      <w:r>
        <w:drawing>
          <wp:inline distT="0" distB="0" distL="0" distR="0">
            <wp:extent cx="7810500" cy="5346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4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213" w:id="1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Шидертинского сельского округа Осакаровского района </w:t>
      </w:r>
    </w:p>
    <w:bookmarkEnd w:id="156"/>
    <w:bookmarkStart w:name="z214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57"/>
    <w:p>
      <w:pPr>
        <w:spacing w:after="0"/>
        <w:ind w:left="0"/>
        <w:jc w:val="both"/>
      </w:pPr>
      <w:r>
        <w:drawing>
          <wp:inline distT="0" distB="0" distL="0" distR="0">
            <wp:extent cx="7810500" cy="6350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3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216" w:id="1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поселка Осакаровка Осакаровского района </w:t>
      </w:r>
    </w:p>
    <w:bookmarkEnd w:id="158"/>
    <w:bookmarkStart w:name="z217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59"/>
    <w:p>
      <w:pPr>
        <w:spacing w:after="0"/>
        <w:ind w:left="0"/>
        <w:jc w:val="both"/>
      </w:pPr>
      <w:r>
        <w:drawing>
          <wp:inline distT="0" distB="0" distL="0" distR="0">
            <wp:extent cx="7734300" cy="7581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7734300" cy="758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219" w:id="1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поселка Молодежный Осакаровского района </w:t>
      </w:r>
    </w:p>
    <w:bookmarkEnd w:id="160"/>
    <w:bookmarkStart w:name="z220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61"/>
    <w:p>
      <w:pPr>
        <w:spacing w:after="0"/>
        <w:ind w:left="0"/>
        <w:jc w:val="both"/>
      </w:pPr>
      <w:r>
        <w:drawing>
          <wp:inline distT="0" distB="0" distL="0" distR="0">
            <wp:extent cx="7150100" cy="8572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7150100" cy="857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222" w:id="1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сельского округа Акбулак Осакаровского района</w:t>
      </w:r>
    </w:p>
    <w:bookmarkEnd w:id="162"/>
    <w:bookmarkStart w:name="z223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63"/>
    <w:p>
      <w:pPr>
        <w:spacing w:after="0"/>
        <w:ind w:left="0"/>
        <w:jc w:val="both"/>
      </w:pPr>
      <w:r>
        <w:drawing>
          <wp:inline distT="0" distB="0" distL="0" distR="0">
            <wp:extent cx="7810500" cy="5016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01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225" w:id="1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Батпактинского сельского округа Осакаровского района </w:t>
      </w:r>
    </w:p>
    <w:bookmarkEnd w:id="164"/>
    <w:bookmarkStart w:name="z226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65"/>
    <w:p>
      <w:pPr>
        <w:spacing w:after="0"/>
        <w:ind w:left="0"/>
        <w:jc w:val="both"/>
      </w:pPr>
      <w:r>
        <w:drawing>
          <wp:inline distT="0" distB="0" distL="0" distR="0">
            <wp:extent cx="7810500" cy="7366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36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228" w:id="1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сельского округа Жансары Осакаровского района </w:t>
      </w:r>
    </w:p>
    <w:bookmarkEnd w:id="166"/>
    <w:bookmarkStart w:name="z229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67"/>
    <w:p>
      <w:pPr>
        <w:spacing w:after="0"/>
        <w:ind w:left="0"/>
        <w:jc w:val="both"/>
      </w:pPr>
      <w:r>
        <w:drawing>
          <wp:inline distT="0" distB="0" distL="0" distR="0">
            <wp:extent cx="7810500" cy="5359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5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231" w:id="1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сельского округа Есиль Осакаровского района </w:t>
      </w:r>
    </w:p>
    <w:bookmarkEnd w:id="168"/>
    <w:bookmarkStart w:name="z232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69"/>
    <w:p>
      <w:pPr>
        <w:spacing w:after="0"/>
        <w:ind w:left="0"/>
        <w:jc w:val="both"/>
      </w:pPr>
      <w:r>
        <w:drawing>
          <wp:inline distT="0" distB="0" distL="0" distR="0">
            <wp:extent cx="7810500" cy="6096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234" w:id="1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Звездного сельского округа Осакаровского района </w:t>
      </w:r>
    </w:p>
    <w:bookmarkEnd w:id="170"/>
    <w:bookmarkStart w:name="z235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1"/>
    <w:p>
      <w:pPr>
        <w:spacing w:after="0"/>
        <w:ind w:left="0"/>
        <w:jc w:val="both"/>
      </w:pPr>
      <w:r>
        <w:drawing>
          <wp:inline distT="0" distB="0" distL="0" distR="0">
            <wp:extent cx="7810500" cy="5803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80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237" w:id="1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Иртышского сельского округа Осакаровского района </w:t>
      </w:r>
    </w:p>
    <w:bookmarkEnd w:id="172"/>
    <w:bookmarkStart w:name="z238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3"/>
    <w:p>
      <w:pPr>
        <w:spacing w:after="0"/>
        <w:ind w:left="0"/>
        <w:jc w:val="both"/>
      </w:pPr>
      <w:r>
        <w:drawing>
          <wp:inline distT="0" distB="0" distL="0" distR="0">
            <wp:extent cx="7810500" cy="7239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240" w:id="1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сельского округа Карагайлы Осакаровского района </w:t>
      </w:r>
    </w:p>
    <w:bookmarkEnd w:id="174"/>
    <w:bookmarkStart w:name="z241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5"/>
    <w:p>
      <w:pPr>
        <w:spacing w:after="0"/>
        <w:ind w:left="0"/>
        <w:jc w:val="both"/>
      </w:pPr>
      <w:r>
        <w:drawing>
          <wp:inline distT="0" distB="0" distL="0" distR="0">
            <wp:extent cx="7810500" cy="4826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82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243" w:id="1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Каратомарского сельского округа Осакаровского района </w:t>
      </w:r>
    </w:p>
    <w:bookmarkEnd w:id="176"/>
    <w:bookmarkStart w:name="z244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7"/>
    <w:p>
      <w:pPr>
        <w:spacing w:after="0"/>
        <w:ind w:left="0"/>
        <w:jc w:val="both"/>
      </w:pPr>
      <w:r>
        <w:drawing>
          <wp:inline distT="0" distB="0" distL="0" distR="0">
            <wp:extent cx="6819900" cy="8318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819900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246" w:id="1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Кундуздинского сельского округа Осакаровского района </w:t>
      </w:r>
    </w:p>
    <w:bookmarkEnd w:id="178"/>
    <w:bookmarkStart w:name="z247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9"/>
    <w:p>
      <w:pPr>
        <w:spacing w:after="0"/>
        <w:ind w:left="0"/>
        <w:jc w:val="both"/>
      </w:pPr>
      <w:r>
        <w:drawing>
          <wp:inline distT="0" distB="0" distL="0" distR="0">
            <wp:extent cx="7810500" cy="7378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37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249" w:id="1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Маржанкульского сельского округа Осакаровского района </w:t>
      </w:r>
    </w:p>
    <w:bookmarkEnd w:id="180"/>
    <w:bookmarkStart w:name="z250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81"/>
    <w:p>
      <w:pPr>
        <w:spacing w:after="0"/>
        <w:ind w:left="0"/>
        <w:jc w:val="both"/>
      </w:pPr>
      <w:r>
        <w:drawing>
          <wp:inline distT="0" distB="0" distL="0" distR="0">
            <wp:extent cx="7696200" cy="4051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7696200" cy="405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252" w:id="1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Мирного сельского округа Осакаровского района </w:t>
      </w:r>
    </w:p>
    <w:bookmarkEnd w:id="182"/>
    <w:bookmarkStart w:name="z253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83"/>
    <w:p>
      <w:pPr>
        <w:spacing w:after="0"/>
        <w:ind w:left="0"/>
        <w:jc w:val="both"/>
      </w:pPr>
      <w:r>
        <w:drawing>
          <wp:inline distT="0" distB="0" distL="0" distR="0">
            <wp:extent cx="7810500" cy="6223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22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255" w:id="1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Николаевского сельского округа Осакаровского района</w:t>
      </w:r>
    </w:p>
    <w:bookmarkEnd w:id="184"/>
    <w:bookmarkStart w:name="z256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85"/>
    <w:p>
      <w:pPr>
        <w:spacing w:after="0"/>
        <w:ind w:left="0"/>
        <w:jc w:val="both"/>
      </w:pPr>
      <w:r>
        <w:drawing>
          <wp:inline distT="0" distB="0" distL="0" distR="0">
            <wp:extent cx="7810500" cy="7899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89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258" w:id="1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Озерного сельского округа Осакаровского района </w:t>
      </w:r>
    </w:p>
    <w:bookmarkEnd w:id="186"/>
    <w:bookmarkStart w:name="z259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87"/>
    <w:p>
      <w:pPr>
        <w:spacing w:after="0"/>
        <w:ind w:left="0"/>
        <w:jc w:val="both"/>
      </w:pPr>
      <w:r>
        <w:drawing>
          <wp:inline distT="0" distB="0" distL="0" distR="0">
            <wp:extent cx="6883400" cy="9410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883400" cy="941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261" w:id="1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Пионерского сельского округа Осакаровского района </w:t>
      </w:r>
    </w:p>
    <w:bookmarkEnd w:id="188"/>
    <w:bookmarkStart w:name="z262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89"/>
    <w:p>
      <w:pPr>
        <w:spacing w:after="0"/>
        <w:ind w:left="0"/>
        <w:jc w:val="both"/>
      </w:pPr>
      <w:r>
        <w:drawing>
          <wp:inline distT="0" distB="0" distL="0" distR="0">
            <wp:extent cx="7810500" cy="5549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54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264" w:id="1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Родниковского сельского округа Осакаровского района </w:t>
      </w:r>
    </w:p>
    <w:bookmarkEnd w:id="190"/>
    <w:bookmarkStart w:name="z265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91"/>
    <w:p>
      <w:pPr>
        <w:spacing w:after="0"/>
        <w:ind w:left="0"/>
        <w:jc w:val="both"/>
      </w:pPr>
      <w:r>
        <w:drawing>
          <wp:inline distT="0" distB="0" distL="0" distR="0">
            <wp:extent cx="7810500" cy="5791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267" w:id="1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Садового сельского округа Осакаровского района</w:t>
      </w:r>
    </w:p>
    <w:bookmarkEnd w:id="192"/>
    <w:bookmarkStart w:name="z268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93"/>
    <w:p>
      <w:pPr>
        <w:spacing w:after="0"/>
        <w:ind w:left="0"/>
        <w:jc w:val="both"/>
      </w:pPr>
      <w:r>
        <w:drawing>
          <wp:inline distT="0" distB="0" distL="0" distR="0">
            <wp:extent cx="7810500" cy="7061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06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270" w:id="1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сельского округа Сарыозек Осакаровского района</w:t>
      </w:r>
    </w:p>
    <w:bookmarkEnd w:id="194"/>
    <w:bookmarkStart w:name="z271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95"/>
    <w:p>
      <w:pPr>
        <w:spacing w:after="0"/>
        <w:ind w:left="0"/>
        <w:jc w:val="both"/>
      </w:pPr>
      <w:r>
        <w:drawing>
          <wp:inline distT="0" distB="0" distL="0" distR="0">
            <wp:extent cx="6959600" cy="8420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959600" cy="842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273" w:id="1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сельского округа Сункар Осакаровского района </w:t>
      </w:r>
    </w:p>
    <w:bookmarkEnd w:id="196"/>
    <w:bookmarkStart w:name="z274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97"/>
    <w:p>
      <w:pPr>
        <w:spacing w:after="0"/>
        <w:ind w:left="0"/>
        <w:jc w:val="both"/>
      </w:pPr>
      <w:r>
        <w:drawing>
          <wp:inline distT="0" distB="0" distL="0" distR="0">
            <wp:extent cx="6832600" cy="9321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832600" cy="932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276" w:id="1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Тельманского сельского округа Осакаровского района </w:t>
      </w:r>
    </w:p>
    <w:bookmarkEnd w:id="198"/>
    <w:bookmarkStart w:name="z277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99"/>
    <w:p>
      <w:pPr>
        <w:spacing w:after="0"/>
        <w:ind w:left="0"/>
        <w:jc w:val="both"/>
      </w:pPr>
      <w:r>
        <w:drawing>
          <wp:inline distT="0" distB="0" distL="0" distR="0">
            <wp:extent cx="7810500" cy="8534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279" w:id="2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Трудового сельского округа Осакаровского района </w:t>
      </w:r>
    </w:p>
    <w:bookmarkEnd w:id="200"/>
    <w:bookmarkStart w:name="z280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01"/>
    <w:p>
      <w:pPr>
        <w:spacing w:after="0"/>
        <w:ind w:left="0"/>
        <w:jc w:val="both"/>
      </w:pPr>
      <w:r>
        <w:drawing>
          <wp:inline distT="0" distB="0" distL="0" distR="0">
            <wp:extent cx="7810500" cy="6286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28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282" w:id="2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Чапаевского сельского округа Осакаровского района </w:t>
      </w:r>
    </w:p>
    <w:bookmarkEnd w:id="202"/>
    <w:bookmarkStart w:name="z283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03"/>
    <w:p>
      <w:pPr>
        <w:spacing w:after="0"/>
        <w:ind w:left="0"/>
        <w:jc w:val="both"/>
      </w:pPr>
      <w:r>
        <w:drawing>
          <wp:inline distT="0" distB="0" distL="0" distR="0">
            <wp:extent cx="7810500" cy="5397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9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285" w:id="2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Шидертинского сельского округа Осакаровского района </w:t>
      </w:r>
    </w:p>
    <w:bookmarkEnd w:id="204"/>
    <w:bookmarkStart w:name="z286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05"/>
    <w:p>
      <w:pPr>
        <w:spacing w:after="0"/>
        <w:ind w:left="0"/>
        <w:jc w:val="both"/>
      </w:pPr>
      <w:r>
        <w:drawing>
          <wp:inline distT="0" distB="0" distL="0" distR="0">
            <wp:extent cx="7810500" cy="6388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38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288" w:id="2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поселка Осакаровка Осакаровского района </w:t>
      </w:r>
    </w:p>
    <w:bookmarkEnd w:id="206"/>
    <w:bookmarkStart w:name="z289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07"/>
    <w:p>
      <w:pPr>
        <w:spacing w:after="0"/>
        <w:ind w:left="0"/>
        <w:jc w:val="both"/>
      </w:pPr>
      <w:r>
        <w:drawing>
          <wp:inline distT="0" distB="0" distL="0" distR="0">
            <wp:extent cx="7569200" cy="7467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291" w:id="2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поселка Молодежный Осакаровского района </w:t>
      </w:r>
    </w:p>
    <w:bookmarkEnd w:id="208"/>
    <w:bookmarkStart w:name="z292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09"/>
    <w:p>
      <w:pPr>
        <w:spacing w:after="0"/>
        <w:ind w:left="0"/>
        <w:jc w:val="both"/>
      </w:pPr>
      <w:r>
        <w:drawing>
          <wp:inline distT="0" distB="0" distL="0" distR="0">
            <wp:extent cx="6985000" cy="8547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985000" cy="854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294" w:id="2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сельского округа Акбулак Осакаровского района</w:t>
      </w:r>
    </w:p>
    <w:bookmarkEnd w:id="210"/>
    <w:bookmarkStart w:name="z295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11"/>
    <w:p>
      <w:pPr>
        <w:spacing w:after="0"/>
        <w:ind w:left="0"/>
        <w:jc w:val="both"/>
      </w:pPr>
      <w:r>
        <w:drawing>
          <wp:inline distT="0" distB="0" distL="0" distR="0">
            <wp:extent cx="7810500" cy="4699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69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297" w:id="2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Батпактинского сельского округа Осакаровского района </w:t>
      </w:r>
    </w:p>
    <w:bookmarkEnd w:id="212"/>
    <w:bookmarkStart w:name="z298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13"/>
    <w:p>
      <w:pPr>
        <w:spacing w:after="0"/>
        <w:ind w:left="0"/>
        <w:jc w:val="both"/>
      </w:pPr>
      <w:r>
        <w:drawing>
          <wp:inline distT="0" distB="0" distL="0" distR="0">
            <wp:extent cx="7810500" cy="7137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13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300" w:id="2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сельского округа Жансары Осакаровского района </w:t>
      </w:r>
    </w:p>
    <w:bookmarkEnd w:id="214"/>
    <w:bookmarkStart w:name="z301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15"/>
    <w:p>
      <w:pPr>
        <w:spacing w:after="0"/>
        <w:ind w:left="0"/>
        <w:jc w:val="both"/>
      </w:pPr>
      <w:r>
        <w:drawing>
          <wp:inline distT="0" distB="0" distL="0" distR="0">
            <wp:extent cx="7810500" cy="5334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303" w:id="2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сельского округа Есиль Осакаровского района </w:t>
      </w:r>
    </w:p>
    <w:bookmarkEnd w:id="216"/>
    <w:bookmarkStart w:name="z304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17"/>
    <w:p>
      <w:pPr>
        <w:spacing w:after="0"/>
        <w:ind w:left="0"/>
        <w:jc w:val="both"/>
      </w:pPr>
      <w:r>
        <w:drawing>
          <wp:inline distT="0" distB="0" distL="0" distR="0">
            <wp:extent cx="7810500" cy="6045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04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306" w:id="2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Звездного сельского округа Осакаровского района </w:t>
      </w:r>
    </w:p>
    <w:bookmarkEnd w:id="218"/>
    <w:bookmarkStart w:name="z307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19"/>
    <w:p>
      <w:pPr>
        <w:spacing w:after="0"/>
        <w:ind w:left="0"/>
        <w:jc w:val="both"/>
      </w:pPr>
      <w:r>
        <w:drawing>
          <wp:inline distT="0" distB="0" distL="0" distR="0">
            <wp:extent cx="7810500" cy="5765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76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309" w:id="2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Иртышского сельского округа Осакаровского района </w:t>
      </w:r>
    </w:p>
    <w:bookmarkEnd w:id="220"/>
    <w:bookmarkStart w:name="z310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21"/>
    <w:p>
      <w:pPr>
        <w:spacing w:after="0"/>
        <w:ind w:left="0"/>
        <w:jc w:val="both"/>
      </w:pPr>
      <w:r>
        <w:drawing>
          <wp:inline distT="0" distB="0" distL="0" distR="0">
            <wp:extent cx="7632700" cy="7124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7632700" cy="712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312" w:id="2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сельского округа Карагайлы Осакаровского района </w:t>
      </w:r>
    </w:p>
    <w:bookmarkEnd w:id="222"/>
    <w:bookmarkStart w:name="z313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23"/>
    <w:p>
      <w:pPr>
        <w:spacing w:after="0"/>
        <w:ind w:left="0"/>
        <w:jc w:val="both"/>
      </w:pPr>
      <w:r>
        <w:drawing>
          <wp:inline distT="0" distB="0" distL="0" distR="0">
            <wp:extent cx="7810500" cy="4953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315" w:id="2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Каратомарского сельского округа Осакаровского района </w:t>
      </w:r>
    </w:p>
    <w:bookmarkEnd w:id="224"/>
    <w:bookmarkStart w:name="z316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25"/>
    <w:p>
      <w:pPr>
        <w:spacing w:after="0"/>
        <w:ind w:left="0"/>
        <w:jc w:val="both"/>
      </w:pPr>
      <w:r>
        <w:drawing>
          <wp:inline distT="0" distB="0" distL="0" distR="0">
            <wp:extent cx="6680200" cy="7518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680200" cy="751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318" w:id="2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Кундуздинского сельского округа Осакаровского района </w:t>
      </w:r>
    </w:p>
    <w:bookmarkEnd w:id="226"/>
    <w:bookmarkStart w:name="z319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27"/>
    <w:p>
      <w:pPr>
        <w:spacing w:after="0"/>
        <w:ind w:left="0"/>
        <w:jc w:val="both"/>
      </w:pPr>
      <w:r>
        <w:drawing>
          <wp:inline distT="0" distB="0" distL="0" distR="0">
            <wp:extent cx="7810500" cy="7073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07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321" w:id="2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Маржанкульского сельского округа Осакаровского района </w:t>
      </w:r>
    </w:p>
    <w:bookmarkEnd w:id="228"/>
    <w:bookmarkStart w:name="z322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29"/>
    <w:p>
      <w:pPr>
        <w:spacing w:after="0"/>
        <w:ind w:left="0"/>
        <w:jc w:val="both"/>
      </w:pPr>
      <w:r>
        <w:drawing>
          <wp:inline distT="0" distB="0" distL="0" distR="0">
            <wp:extent cx="7696200" cy="4178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7696200" cy="417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324" w:id="2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Мирного сельского округа Осакаровского района </w:t>
      </w:r>
    </w:p>
    <w:bookmarkEnd w:id="230"/>
    <w:bookmarkStart w:name="z325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31"/>
    <w:p>
      <w:pPr>
        <w:spacing w:after="0"/>
        <w:ind w:left="0"/>
        <w:jc w:val="both"/>
      </w:pPr>
      <w:r>
        <w:drawing>
          <wp:inline distT="0" distB="0" distL="0" distR="0">
            <wp:extent cx="7810500" cy="6413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41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327" w:id="2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Николаевского сельского округа Осакаровского района </w:t>
      </w:r>
    </w:p>
    <w:bookmarkEnd w:id="232"/>
    <w:bookmarkStart w:name="z328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33"/>
    <w:p>
      <w:pPr>
        <w:spacing w:after="0"/>
        <w:ind w:left="0"/>
        <w:jc w:val="both"/>
      </w:pPr>
      <w:r>
        <w:drawing>
          <wp:inline distT="0" distB="0" distL="0" distR="0">
            <wp:extent cx="7810500" cy="8534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330" w:id="2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Озерного сельского округа Осакаровского района </w:t>
      </w:r>
    </w:p>
    <w:bookmarkEnd w:id="234"/>
    <w:bookmarkStart w:name="z331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35"/>
    <w:p>
      <w:pPr>
        <w:spacing w:after="0"/>
        <w:ind w:left="0"/>
        <w:jc w:val="both"/>
      </w:pPr>
      <w:r>
        <w:drawing>
          <wp:inline distT="0" distB="0" distL="0" distR="0">
            <wp:extent cx="6921500" cy="8991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921500" cy="899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333" w:id="2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Пионерского сельского округа Осакаровского района </w:t>
      </w:r>
    </w:p>
    <w:bookmarkEnd w:id="236"/>
    <w:bookmarkStart w:name="z334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37"/>
    <w:p>
      <w:pPr>
        <w:spacing w:after="0"/>
        <w:ind w:left="0"/>
        <w:jc w:val="both"/>
      </w:pPr>
      <w:r>
        <w:drawing>
          <wp:inline distT="0" distB="0" distL="0" distR="0">
            <wp:extent cx="7810500" cy="5676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336" w:id="2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Родниковского сельского округа Осакаровского района </w:t>
      </w:r>
    </w:p>
    <w:bookmarkEnd w:id="238"/>
    <w:bookmarkStart w:name="z337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39"/>
    <w:p>
      <w:pPr>
        <w:spacing w:after="0"/>
        <w:ind w:left="0"/>
        <w:jc w:val="both"/>
      </w:pPr>
      <w:r>
        <w:drawing>
          <wp:inline distT="0" distB="0" distL="0" distR="0">
            <wp:extent cx="7810500" cy="5842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84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339" w:id="2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Садового сельского округа Осакаровского района </w:t>
      </w:r>
    </w:p>
    <w:bookmarkEnd w:id="240"/>
    <w:bookmarkStart w:name="z340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41"/>
    <w:p>
      <w:pPr>
        <w:spacing w:after="0"/>
        <w:ind w:left="0"/>
        <w:jc w:val="both"/>
      </w:pPr>
      <w:r>
        <w:drawing>
          <wp:inline distT="0" distB="0" distL="0" distR="0">
            <wp:extent cx="7810500" cy="7150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15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342" w:id="2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сельского округа Сарыозек Осакаровского района </w:t>
      </w:r>
    </w:p>
    <w:bookmarkEnd w:id="242"/>
    <w:bookmarkStart w:name="z343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43"/>
    <w:p>
      <w:pPr>
        <w:spacing w:after="0"/>
        <w:ind w:left="0"/>
        <w:jc w:val="both"/>
      </w:pPr>
      <w:r>
        <w:drawing>
          <wp:inline distT="0" distB="0" distL="0" distR="0">
            <wp:extent cx="7048500" cy="810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7048500" cy="810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345" w:id="2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сельского округа Сункар Осакаровского района </w:t>
      </w:r>
    </w:p>
    <w:bookmarkEnd w:id="244"/>
    <w:bookmarkStart w:name="z346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45"/>
    <w:p>
      <w:pPr>
        <w:spacing w:after="0"/>
        <w:ind w:left="0"/>
        <w:jc w:val="both"/>
      </w:pPr>
      <w:r>
        <w:drawing>
          <wp:inline distT="0" distB="0" distL="0" distR="0">
            <wp:extent cx="6451600" cy="9080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6451600" cy="908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348" w:id="2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Тельманского сельского округа Осакаровского района </w:t>
      </w:r>
    </w:p>
    <w:bookmarkEnd w:id="246"/>
    <w:bookmarkStart w:name="z349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47"/>
    <w:p>
      <w:pPr>
        <w:spacing w:after="0"/>
        <w:ind w:left="0"/>
        <w:jc w:val="both"/>
      </w:pPr>
      <w:r>
        <w:drawing>
          <wp:inline distT="0" distB="0" distL="0" distR="0">
            <wp:extent cx="7810500" cy="8001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00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351" w:id="2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Трудового сельского округа Осакаровского района </w:t>
      </w:r>
    </w:p>
    <w:bookmarkEnd w:id="248"/>
    <w:bookmarkStart w:name="z352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49"/>
    <w:p>
      <w:pPr>
        <w:spacing w:after="0"/>
        <w:ind w:left="0"/>
        <w:jc w:val="both"/>
      </w:pPr>
      <w:r>
        <w:drawing>
          <wp:inline distT="0" distB="0" distL="0" distR="0">
            <wp:extent cx="7810500" cy="6451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45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354" w:id="2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Чапаевского сельского округа Осакаровского района </w:t>
      </w:r>
    </w:p>
    <w:bookmarkEnd w:id="250"/>
    <w:bookmarkStart w:name="z355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51"/>
    <w:p>
      <w:pPr>
        <w:spacing w:after="0"/>
        <w:ind w:left="0"/>
        <w:jc w:val="both"/>
      </w:pPr>
      <w:r>
        <w:drawing>
          <wp:inline distT="0" distB="0" distL="0" distR="0">
            <wp:extent cx="7810500" cy="5410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357" w:id="2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Шидертинского сельского округа Осакаровского района </w:t>
      </w:r>
    </w:p>
    <w:bookmarkEnd w:id="252"/>
    <w:bookmarkStart w:name="z358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53"/>
    <w:p>
      <w:pPr>
        <w:spacing w:after="0"/>
        <w:ind w:left="0"/>
        <w:jc w:val="both"/>
      </w:pPr>
      <w:r>
        <w:drawing>
          <wp:inline distT="0" distB="0" distL="0" distR="0">
            <wp:extent cx="7810500" cy="6311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31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360" w:id="2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поселка Осакаровка Осакаровского района </w:t>
      </w:r>
    </w:p>
    <w:bookmarkEnd w:id="254"/>
    <w:bookmarkStart w:name="z361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55"/>
    <w:p>
      <w:pPr>
        <w:spacing w:after="0"/>
        <w:ind w:left="0"/>
        <w:jc w:val="both"/>
      </w:pPr>
      <w:r>
        <w:drawing>
          <wp:inline distT="0" distB="0" distL="0" distR="0">
            <wp:extent cx="7810500" cy="7226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22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363" w:id="2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поселка Молодежный Осакаровского района </w:t>
      </w:r>
    </w:p>
    <w:bookmarkEnd w:id="256"/>
    <w:bookmarkStart w:name="z364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57"/>
    <w:p>
      <w:pPr>
        <w:spacing w:after="0"/>
        <w:ind w:left="0"/>
        <w:jc w:val="both"/>
      </w:pPr>
      <w:r>
        <w:drawing>
          <wp:inline distT="0" distB="0" distL="0" distR="0">
            <wp:extent cx="7061200" cy="8521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7061200" cy="852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366" w:id="2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 сельского округа Акбулак Осакаровского района</w:t>
      </w:r>
    </w:p>
    <w:bookmarkEnd w:id="258"/>
    <w:bookmarkStart w:name="z367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59"/>
    <w:p>
      <w:pPr>
        <w:spacing w:after="0"/>
        <w:ind w:left="0"/>
        <w:jc w:val="both"/>
      </w:pPr>
      <w:r>
        <w:drawing>
          <wp:inline distT="0" distB="0" distL="0" distR="0">
            <wp:extent cx="7810500" cy="4889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88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369" w:id="2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 Батпактинского сельского округа Осакаровского района </w:t>
      </w:r>
    </w:p>
    <w:bookmarkEnd w:id="260"/>
    <w:bookmarkStart w:name="z370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61"/>
    <w:p>
      <w:pPr>
        <w:spacing w:after="0"/>
        <w:ind w:left="0"/>
        <w:jc w:val="both"/>
      </w:pPr>
      <w:r>
        <w:drawing>
          <wp:inline distT="0" distB="0" distL="0" distR="0">
            <wp:extent cx="7810500" cy="7150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15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372" w:id="2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 сельского округа Жансары Осакаровского района </w:t>
      </w:r>
    </w:p>
    <w:bookmarkEnd w:id="262"/>
    <w:bookmarkStart w:name="z373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63"/>
    <w:p>
      <w:pPr>
        <w:spacing w:after="0"/>
        <w:ind w:left="0"/>
        <w:jc w:val="both"/>
      </w:pPr>
      <w:r>
        <w:drawing>
          <wp:inline distT="0" distB="0" distL="0" distR="0">
            <wp:extent cx="7810500" cy="5346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4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375" w:id="2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 сельского округа Есиль Осакаровского района </w:t>
      </w:r>
    </w:p>
    <w:bookmarkEnd w:id="264"/>
    <w:bookmarkStart w:name="z376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65"/>
    <w:p>
      <w:pPr>
        <w:spacing w:after="0"/>
        <w:ind w:left="0"/>
        <w:jc w:val="both"/>
      </w:pPr>
      <w:r>
        <w:drawing>
          <wp:inline distT="0" distB="0" distL="0" distR="0">
            <wp:extent cx="7810500" cy="6108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10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378" w:id="2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 Звездного сельского округа Осакаровского района </w:t>
      </w:r>
    </w:p>
    <w:bookmarkEnd w:id="266"/>
    <w:bookmarkStart w:name="z379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67"/>
    <w:p>
      <w:pPr>
        <w:spacing w:after="0"/>
        <w:ind w:left="0"/>
        <w:jc w:val="both"/>
      </w:pPr>
      <w:r>
        <w:drawing>
          <wp:inline distT="0" distB="0" distL="0" distR="0">
            <wp:extent cx="7810500" cy="5930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93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381" w:id="2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 Иртышского сельского округа Осакаровского района </w:t>
      </w:r>
    </w:p>
    <w:bookmarkEnd w:id="268"/>
    <w:bookmarkStart w:name="z382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69"/>
    <w:p>
      <w:pPr>
        <w:spacing w:after="0"/>
        <w:ind w:left="0"/>
        <w:jc w:val="both"/>
      </w:pPr>
      <w:r>
        <w:drawing>
          <wp:inline distT="0" distB="0" distL="0" distR="0">
            <wp:extent cx="7658100" cy="7302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765810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384" w:id="2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 сельского округа Карагайлы Осакаровского района </w:t>
      </w:r>
    </w:p>
    <w:bookmarkEnd w:id="270"/>
    <w:bookmarkStart w:name="z385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71"/>
    <w:p>
      <w:pPr>
        <w:spacing w:after="0"/>
        <w:ind w:left="0"/>
        <w:jc w:val="both"/>
      </w:pPr>
      <w:r>
        <w:drawing>
          <wp:inline distT="0" distB="0" distL="0" distR="0">
            <wp:extent cx="7810500" cy="4991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387" w:id="2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 Каратомарского сельского округа Осакаровского района </w:t>
      </w:r>
    </w:p>
    <w:bookmarkEnd w:id="272"/>
    <w:bookmarkStart w:name="z388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73"/>
    <w:p>
      <w:pPr>
        <w:spacing w:after="0"/>
        <w:ind w:left="0"/>
        <w:jc w:val="both"/>
      </w:pPr>
      <w:r>
        <w:drawing>
          <wp:inline distT="0" distB="0" distL="0" distR="0">
            <wp:extent cx="6337300" cy="7658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6337300" cy="765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390" w:id="2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 Кундуздинского сельского округа Осакаровского района </w:t>
      </w:r>
    </w:p>
    <w:bookmarkEnd w:id="274"/>
    <w:bookmarkStart w:name="z391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75"/>
    <w:p>
      <w:pPr>
        <w:spacing w:after="0"/>
        <w:ind w:left="0"/>
        <w:jc w:val="both"/>
      </w:pPr>
      <w:r>
        <w:drawing>
          <wp:inline distT="0" distB="0" distL="0" distR="0">
            <wp:extent cx="7810500" cy="7620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393" w:id="2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 Маржанкульского сельского округа Осакаровского района </w:t>
      </w:r>
    </w:p>
    <w:bookmarkEnd w:id="276"/>
    <w:bookmarkStart w:name="z394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77"/>
    <w:p>
      <w:pPr>
        <w:spacing w:after="0"/>
        <w:ind w:left="0"/>
        <w:jc w:val="both"/>
      </w:pPr>
      <w:r>
        <w:drawing>
          <wp:inline distT="0" distB="0" distL="0" distR="0">
            <wp:extent cx="7023100" cy="3911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7023100" cy="391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396" w:id="2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 Мирного сельского округа Осакаровского района </w:t>
      </w:r>
    </w:p>
    <w:bookmarkEnd w:id="278"/>
    <w:bookmarkStart w:name="z397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79"/>
    <w:p>
      <w:pPr>
        <w:spacing w:after="0"/>
        <w:ind w:left="0"/>
        <w:jc w:val="both"/>
      </w:pPr>
      <w:r>
        <w:drawing>
          <wp:inline distT="0" distB="0" distL="0" distR="0">
            <wp:extent cx="7810500" cy="6337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33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399" w:id="2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 Николаевского сельского округа Осакаровского района </w:t>
      </w:r>
    </w:p>
    <w:bookmarkEnd w:id="280"/>
    <w:bookmarkStart w:name="z400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81"/>
    <w:p>
      <w:pPr>
        <w:spacing w:after="0"/>
        <w:ind w:left="0"/>
        <w:jc w:val="both"/>
      </w:pPr>
      <w:r>
        <w:drawing>
          <wp:inline distT="0" distB="0" distL="0" distR="0">
            <wp:extent cx="7810500" cy="8267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26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402" w:id="2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 Озерного сельского округа Осакаровского района </w:t>
      </w:r>
    </w:p>
    <w:bookmarkEnd w:id="282"/>
    <w:bookmarkStart w:name="z403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83"/>
    <w:p>
      <w:pPr>
        <w:spacing w:after="0"/>
        <w:ind w:left="0"/>
        <w:jc w:val="both"/>
      </w:pPr>
      <w:r>
        <w:drawing>
          <wp:inline distT="0" distB="0" distL="0" distR="0">
            <wp:extent cx="7124700" cy="868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712470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405" w:id="2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 Пионерского сельского округа Осакаровского района</w:t>
      </w:r>
    </w:p>
    <w:bookmarkEnd w:id="284"/>
    <w:bookmarkStart w:name="z406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85"/>
    <w:p>
      <w:pPr>
        <w:spacing w:after="0"/>
        <w:ind w:left="0"/>
        <w:jc w:val="both"/>
      </w:pPr>
      <w:r>
        <w:drawing>
          <wp:inline distT="0" distB="0" distL="0" distR="0">
            <wp:extent cx="7810500" cy="5448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44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408" w:id="2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 Родниковского сельского округа Осакаровского района </w:t>
      </w:r>
    </w:p>
    <w:bookmarkEnd w:id="286"/>
    <w:bookmarkStart w:name="z409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87"/>
    <w:p>
      <w:pPr>
        <w:spacing w:after="0"/>
        <w:ind w:left="0"/>
        <w:jc w:val="both"/>
      </w:pPr>
      <w:r>
        <w:drawing>
          <wp:inline distT="0" distB="0" distL="0" distR="0">
            <wp:extent cx="7810500" cy="5854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85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411" w:id="2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 Садового сельского округа Осакаровского района </w:t>
      </w:r>
    </w:p>
    <w:bookmarkEnd w:id="288"/>
    <w:bookmarkStart w:name="z412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89"/>
    <w:p>
      <w:pPr>
        <w:spacing w:after="0"/>
        <w:ind w:left="0"/>
        <w:jc w:val="both"/>
      </w:pPr>
      <w:r>
        <w:drawing>
          <wp:inline distT="0" distB="0" distL="0" distR="0">
            <wp:extent cx="7810500" cy="7213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21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414" w:id="2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 сельского округа Сарыозек Осакаровского района </w:t>
      </w:r>
    </w:p>
    <w:bookmarkEnd w:id="290"/>
    <w:bookmarkStart w:name="z415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91"/>
    <w:p>
      <w:pPr>
        <w:spacing w:after="0"/>
        <w:ind w:left="0"/>
        <w:jc w:val="both"/>
      </w:pPr>
      <w:r>
        <w:drawing>
          <wp:inline distT="0" distB="0" distL="0" distR="0">
            <wp:extent cx="7442200" cy="7747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7442200" cy="774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417" w:id="2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 сельского округа Сункар Осакаровского района </w:t>
      </w:r>
    </w:p>
    <w:bookmarkEnd w:id="292"/>
    <w:bookmarkStart w:name="z418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93"/>
    <w:p>
      <w:pPr>
        <w:spacing w:after="0"/>
        <w:ind w:left="0"/>
        <w:jc w:val="both"/>
      </w:pPr>
      <w:r>
        <w:drawing>
          <wp:inline distT="0" distB="0" distL="0" distR="0">
            <wp:extent cx="6591300" cy="810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6591300" cy="810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420" w:id="2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 Тельманского сельского округа Осакаровского района </w:t>
      </w:r>
    </w:p>
    <w:bookmarkEnd w:id="294"/>
    <w:bookmarkStart w:name="z421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95"/>
    <w:p>
      <w:pPr>
        <w:spacing w:after="0"/>
        <w:ind w:left="0"/>
        <w:jc w:val="both"/>
      </w:pPr>
      <w:r>
        <w:drawing>
          <wp:inline distT="0" distB="0" distL="0" distR="0">
            <wp:extent cx="7810500" cy="7886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88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423" w:id="2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 Трудового сельского округа Осакаровского района </w:t>
      </w:r>
    </w:p>
    <w:bookmarkEnd w:id="296"/>
    <w:bookmarkStart w:name="z424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97"/>
    <w:p>
      <w:pPr>
        <w:spacing w:after="0"/>
        <w:ind w:left="0"/>
        <w:jc w:val="both"/>
      </w:pPr>
      <w:r>
        <w:drawing>
          <wp:inline distT="0" distB="0" distL="0" distR="0">
            <wp:extent cx="7810500" cy="6299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29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426" w:id="2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 Чапаевского сельского округа Осакаровского района </w:t>
      </w:r>
    </w:p>
    <w:bookmarkEnd w:id="298"/>
    <w:bookmarkStart w:name="z427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99"/>
    <w:p>
      <w:pPr>
        <w:spacing w:after="0"/>
        <w:ind w:left="0"/>
        <w:jc w:val="both"/>
      </w:pPr>
      <w:r>
        <w:drawing>
          <wp:inline distT="0" distB="0" distL="0" distR="0">
            <wp:extent cx="7810500" cy="5461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46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429" w:id="3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 Шидертинского сельского округа Осакаровского района </w:t>
      </w:r>
    </w:p>
    <w:bookmarkEnd w:id="300"/>
    <w:bookmarkStart w:name="z430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01"/>
    <w:p>
      <w:pPr>
        <w:spacing w:after="0"/>
        <w:ind w:left="0"/>
        <w:jc w:val="both"/>
      </w:pPr>
      <w:r>
        <w:drawing>
          <wp:inline distT="0" distB="0" distL="0" distR="0">
            <wp:extent cx="7810500" cy="6248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432" w:id="3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 поселка Осакаровка Осакаровского района </w:t>
      </w:r>
    </w:p>
    <w:bookmarkEnd w:id="302"/>
    <w:bookmarkStart w:name="z433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03"/>
    <w:p>
      <w:pPr>
        <w:spacing w:after="0"/>
        <w:ind w:left="0"/>
        <w:jc w:val="both"/>
      </w:pPr>
      <w:r>
        <w:drawing>
          <wp:inline distT="0" distB="0" distL="0" distR="0">
            <wp:extent cx="7505700" cy="7454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745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435" w:id="3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 поселка Молодежный Осакаровского района </w:t>
      </w:r>
    </w:p>
    <w:bookmarkEnd w:id="304"/>
    <w:bookmarkStart w:name="z436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05"/>
    <w:p>
      <w:pPr>
        <w:spacing w:after="0"/>
        <w:ind w:left="0"/>
        <w:jc w:val="both"/>
      </w:pPr>
      <w:r>
        <w:drawing>
          <wp:inline distT="0" distB="0" distL="0" distR="0">
            <wp:extent cx="7340600" cy="8572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7340600" cy="857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121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438" w:id="3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на территории сельского округа Акбулак Осакаровского района</w:t>
      </w:r>
    </w:p>
    <w:bookmarkEnd w:id="306"/>
    <w:bookmarkStart w:name="z439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07"/>
    <w:p>
      <w:pPr>
        <w:spacing w:after="0"/>
        <w:ind w:left="0"/>
        <w:jc w:val="both"/>
      </w:pPr>
      <w:r>
        <w:drawing>
          <wp:inline distT="0" distB="0" distL="0" distR="0">
            <wp:extent cx="7810500" cy="5041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04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122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441" w:id="3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на территории Батпактинского сельского округа Осакаровского района </w:t>
      </w:r>
    </w:p>
    <w:bookmarkEnd w:id="308"/>
    <w:bookmarkStart w:name="z442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09"/>
    <w:p>
      <w:pPr>
        <w:spacing w:after="0"/>
        <w:ind w:left="0"/>
        <w:jc w:val="both"/>
      </w:pPr>
      <w:r>
        <w:drawing>
          <wp:inline distT="0" distB="0" distL="0" distR="0">
            <wp:extent cx="7772400" cy="7302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123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444" w:id="3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на территории сельского округа Жансары Осакаровского района </w:t>
      </w:r>
    </w:p>
    <w:bookmarkEnd w:id="310"/>
    <w:bookmarkStart w:name="z445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11"/>
    <w:p>
      <w:pPr>
        <w:spacing w:after="0"/>
        <w:ind w:left="0"/>
        <w:jc w:val="both"/>
      </w:pPr>
      <w:r>
        <w:drawing>
          <wp:inline distT="0" distB="0" distL="0" distR="0">
            <wp:extent cx="7810500" cy="5295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124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447" w:id="3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на территории сельского округа Есиль Осакаровского района </w:t>
      </w:r>
    </w:p>
    <w:bookmarkEnd w:id="312"/>
    <w:bookmarkStart w:name="z448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13"/>
    <w:p>
      <w:pPr>
        <w:spacing w:after="0"/>
        <w:ind w:left="0"/>
        <w:jc w:val="both"/>
      </w:pPr>
      <w:r>
        <w:drawing>
          <wp:inline distT="0" distB="0" distL="0" distR="0">
            <wp:extent cx="7810500" cy="5727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72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125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450" w:id="3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на территории Звездного сельского округа Осакаровского района </w:t>
      </w:r>
    </w:p>
    <w:bookmarkEnd w:id="314"/>
    <w:bookmarkStart w:name="z451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15"/>
    <w:p>
      <w:pPr>
        <w:spacing w:after="0"/>
        <w:ind w:left="0"/>
        <w:jc w:val="both"/>
      </w:pPr>
      <w:r>
        <w:drawing>
          <wp:inline distT="0" distB="0" distL="0" distR="0">
            <wp:extent cx="7810500" cy="5727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72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126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453" w:id="3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на территории Иртышского сельского округа Осакаровского района </w:t>
      </w:r>
    </w:p>
    <w:bookmarkEnd w:id="316"/>
    <w:bookmarkStart w:name="z454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17"/>
    <w:p>
      <w:pPr>
        <w:spacing w:after="0"/>
        <w:ind w:left="0"/>
        <w:jc w:val="both"/>
      </w:pPr>
      <w:r>
        <w:drawing>
          <wp:inline distT="0" distB="0" distL="0" distR="0">
            <wp:extent cx="7277100" cy="7340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7277100" cy="734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127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456" w:id="3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на территории сельского округа Карагайлы Осакаровского района </w:t>
      </w:r>
    </w:p>
    <w:bookmarkEnd w:id="318"/>
    <w:bookmarkStart w:name="z457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19"/>
    <w:p>
      <w:pPr>
        <w:spacing w:after="0"/>
        <w:ind w:left="0"/>
        <w:jc w:val="both"/>
      </w:pPr>
      <w:r>
        <w:drawing>
          <wp:inline distT="0" distB="0" distL="0" distR="0">
            <wp:extent cx="7810500" cy="4927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92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128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459" w:id="3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на территории Каратомарского сельского округа Осакаровского района </w:t>
      </w:r>
    </w:p>
    <w:bookmarkEnd w:id="320"/>
    <w:bookmarkStart w:name="z460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21"/>
    <w:p>
      <w:pPr>
        <w:spacing w:after="0"/>
        <w:ind w:left="0"/>
        <w:jc w:val="both"/>
      </w:pPr>
      <w:r>
        <w:drawing>
          <wp:inline distT="0" distB="0" distL="0" distR="0">
            <wp:extent cx="6172200" cy="7835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783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129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462" w:id="3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на территории Кундуздинского сельского округа Осакаровского района </w:t>
      </w:r>
    </w:p>
    <w:bookmarkEnd w:id="322"/>
    <w:bookmarkStart w:name="z463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23"/>
    <w:p>
      <w:pPr>
        <w:spacing w:after="0"/>
        <w:ind w:left="0"/>
        <w:jc w:val="both"/>
      </w:pPr>
      <w:r>
        <w:drawing>
          <wp:inline distT="0" distB="0" distL="0" distR="0">
            <wp:extent cx="7810500" cy="7531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53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130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465" w:id="3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на территории Маржанкульского сельского округа Осакаровского района </w:t>
      </w:r>
    </w:p>
    <w:bookmarkEnd w:id="324"/>
    <w:bookmarkStart w:name="z466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25"/>
    <w:p>
      <w:pPr>
        <w:spacing w:after="0"/>
        <w:ind w:left="0"/>
        <w:jc w:val="both"/>
      </w:pPr>
      <w:r>
        <w:drawing>
          <wp:inline distT="0" distB="0" distL="0" distR="0">
            <wp:extent cx="7366000" cy="4051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7366000" cy="405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131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468" w:id="3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на территории Мирного сельского округа Осакаровского района </w:t>
      </w:r>
    </w:p>
    <w:bookmarkEnd w:id="326"/>
    <w:bookmarkStart w:name="z469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27"/>
    <w:p>
      <w:pPr>
        <w:spacing w:after="0"/>
        <w:ind w:left="0"/>
        <w:jc w:val="both"/>
      </w:pPr>
      <w:r>
        <w:drawing>
          <wp:inline distT="0" distB="0" distL="0" distR="0">
            <wp:extent cx="7810500" cy="6261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26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132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471" w:id="3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на территории Николаевского сельского округа Осакаровского района </w:t>
      </w:r>
    </w:p>
    <w:bookmarkEnd w:id="328"/>
    <w:bookmarkStart w:name="z472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29"/>
    <w:p>
      <w:pPr>
        <w:spacing w:after="0"/>
        <w:ind w:left="0"/>
        <w:jc w:val="both"/>
      </w:pPr>
      <w:r>
        <w:drawing>
          <wp:inline distT="0" distB="0" distL="0" distR="0">
            <wp:extent cx="7810500" cy="8483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48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133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474" w:id="3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на территории Озерного сельского округа Осакаровского района </w:t>
      </w:r>
    </w:p>
    <w:bookmarkEnd w:id="330"/>
    <w:bookmarkStart w:name="z475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31"/>
    <w:p>
      <w:pPr>
        <w:spacing w:after="0"/>
        <w:ind w:left="0"/>
        <w:jc w:val="both"/>
      </w:pPr>
      <w:r>
        <w:drawing>
          <wp:inline distT="0" distB="0" distL="0" distR="0">
            <wp:extent cx="6578600" cy="8915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6578600" cy="891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134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477" w:id="3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на территории Пионерского сельского округа Осакаровского района </w:t>
      </w:r>
    </w:p>
    <w:bookmarkEnd w:id="332"/>
    <w:bookmarkStart w:name="z478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33"/>
    <w:p>
      <w:pPr>
        <w:spacing w:after="0"/>
        <w:ind w:left="0"/>
        <w:jc w:val="both"/>
      </w:pPr>
      <w:r>
        <w:drawing>
          <wp:inline distT="0" distB="0" distL="0" distR="0">
            <wp:extent cx="7810500" cy="565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65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135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480" w:id="3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на территории Родниковского сельского округа Осакаровского района </w:t>
      </w:r>
    </w:p>
    <w:bookmarkEnd w:id="334"/>
    <w:bookmarkStart w:name="z481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35"/>
    <w:p>
      <w:pPr>
        <w:spacing w:after="0"/>
        <w:ind w:left="0"/>
        <w:jc w:val="both"/>
      </w:pPr>
      <w:r>
        <w:drawing>
          <wp:inline distT="0" distB="0" distL="0" distR="0">
            <wp:extent cx="7810500" cy="5842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84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136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483" w:id="3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на территории Садового сельского округа Осакаровского района </w:t>
      </w:r>
    </w:p>
    <w:bookmarkEnd w:id="336"/>
    <w:bookmarkStart w:name="z484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37"/>
    <w:p>
      <w:pPr>
        <w:spacing w:after="0"/>
        <w:ind w:left="0"/>
        <w:jc w:val="both"/>
      </w:pPr>
      <w:r>
        <w:drawing>
          <wp:inline distT="0" distB="0" distL="0" distR="0">
            <wp:extent cx="7810500" cy="7302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137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486" w:id="3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на территории сельского округа Сарыозек Осакаровского района </w:t>
      </w:r>
    </w:p>
    <w:bookmarkEnd w:id="338"/>
    <w:bookmarkStart w:name="z487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39"/>
    <w:p>
      <w:pPr>
        <w:spacing w:after="0"/>
        <w:ind w:left="0"/>
        <w:jc w:val="both"/>
      </w:pPr>
      <w:r>
        <w:drawing>
          <wp:inline distT="0" distB="0" distL="0" distR="0">
            <wp:extent cx="7086600" cy="8229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70866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138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489" w:id="3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на территории сельского округа Сункар Осакаровского района </w:t>
      </w:r>
    </w:p>
    <w:bookmarkEnd w:id="340"/>
    <w:bookmarkStart w:name="z490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41"/>
    <w:p>
      <w:pPr>
        <w:spacing w:after="0"/>
        <w:ind w:left="0"/>
        <w:jc w:val="both"/>
      </w:pPr>
      <w:r>
        <w:drawing>
          <wp:inline distT="0" distB="0" distL="0" distR="0">
            <wp:extent cx="6692900" cy="8864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6692900" cy="886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139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492" w:id="3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на территории Тельманского сельского округа Осакаровского района </w:t>
      </w:r>
    </w:p>
    <w:bookmarkEnd w:id="342"/>
    <w:bookmarkStart w:name="z493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43"/>
    <w:p>
      <w:pPr>
        <w:spacing w:after="0"/>
        <w:ind w:left="0"/>
        <w:jc w:val="both"/>
      </w:pPr>
      <w:r>
        <w:drawing>
          <wp:inline distT="0" distB="0" distL="0" distR="0">
            <wp:extent cx="7810500" cy="8267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26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140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495" w:id="3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на территории Трудового сельского округа Осакаровского района </w:t>
      </w:r>
    </w:p>
    <w:bookmarkEnd w:id="344"/>
    <w:bookmarkStart w:name="z496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45"/>
    <w:p>
      <w:pPr>
        <w:spacing w:after="0"/>
        <w:ind w:left="0"/>
        <w:jc w:val="both"/>
      </w:pPr>
      <w:r>
        <w:drawing>
          <wp:inline distT="0" distB="0" distL="0" distR="0">
            <wp:extent cx="7810500" cy="6540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54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141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498" w:id="3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на территории Чапаевского сельского округа Осакаровского района </w:t>
      </w:r>
    </w:p>
    <w:bookmarkEnd w:id="346"/>
    <w:bookmarkStart w:name="z499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47"/>
    <w:p>
      <w:pPr>
        <w:spacing w:after="0"/>
        <w:ind w:left="0"/>
        <w:jc w:val="both"/>
      </w:pPr>
      <w:r>
        <w:drawing>
          <wp:inline distT="0" distB="0" distL="0" distR="0">
            <wp:extent cx="7810500" cy="5334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142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501" w:id="3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на территории Шидертинского сельского округа Осакаровского района </w:t>
      </w:r>
    </w:p>
    <w:bookmarkEnd w:id="348"/>
    <w:bookmarkStart w:name="z502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49"/>
    <w:p>
      <w:pPr>
        <w:spacing w:after="0"/>
        <w:ind w:left="0"/>
        <w:jc w:val="both"/>
      </w:pPr>
      <w:r>
        <w:drawing>
          <wp:inline distT="0" distB="0" distL="0" distR="0">
            <wp:extent cx="7810500" cy="6350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3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143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504" w:id="3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на территории поселка Осакаровка Осакаровского района </w:t>
      </w:r>
    </w:p>
    <w:bookmarkEnd w:id="350"/>
    <w:bookmarkStart w:name="z505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51"/>
    <w:p>
      <w:pPr>
        <w:spacing w:after="0"/>
        <w:ind w:left="0"/>
        <w:jc w:val="both"/>
      </w:pPr>
      <w:r>
        <w:drawing>
          <wp:inline distT="0" distB="0" distL="0" distR="0">
            <wp:extent cx="7531100" cy="7302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753110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144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507" w:id="3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на территории поселка Молодежный Осакаровского района </w:t>
      </w:r>
    </w:p>
    <w:bookmarkEnd w:id="352"/>
    <w:bookmarkStart w:name="z508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53"/>
    <w:p>
      <w:pPr>
        <w:spacing w:after="0"/>
        <w:ind w:left="0"/>
        <w:jc w:val="both"/>
      </w:pPr>
      <w:r>
        <w:drawing>
          <wp:inline distT="0" distB="0" distL="0" distR="0">
            <wp:extent cx="6718300" cy="8597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6718300" cy="859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510" w:id="3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Календарный график по использованию пастбищ, устанавливающий сезонные маршруты выпаса и передвижения сельскохозяйственных животных</w:t>
      </w:r>
    </w:p>
    <w:bookmarkEnd w:id="35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Номера полей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Подтравливание с 25.04 по 9.05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З-х кратное стравливание: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10.05-15.06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16.06-30.06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23.08-06.09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Однократное стравливание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01.07.-22.08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7.09-21.10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Однократное стравливание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01.07.-22.08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7.09-21.10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Подтравливание с 25.04 по 9.05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З-х кратное стравливание: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10.05-15.06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16.06-30.06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23.08-06.09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7.09-21.10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Подтравливание с 25.04 по 9.05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З-х кратное стравливание: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10.05-15.06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16.06-30.06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23.08-06.09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Однократное стравливание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01.07.-22.08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6" w:id="3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  <w:bookmarkEnd w:id="35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сельского округа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Начало выпаса скота на пастбищах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скота с пастбищ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7" w:id="3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35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Акбулак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8" w:id="3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bookmarkEnd w:id="35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Батпактинский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9" w:id="3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bookmarkEnd w:id="35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Жансары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0" w:id="3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bookmarkEnd w:id="35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Есиль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1" w:id="3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bookmarkEnd w:id="36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Звездный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2" w:id="3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bookmarkEnd w:id="36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Иртышский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3" w:id="3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bookmarkEnd w:id="36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Карагайлы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4" w:id="3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  <w:bookmarkEnd w:id="36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Каратомарский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5" w:id="3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  <w:bookmarkEnd w:id="36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Кундуздинский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6" w:id="3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  <w:bookmarkEnd w:id="36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Маржанкульский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7" w:id="3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  <w:bookmarkEnd w:id="36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8" w:id="3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  <w:bookmarkEnd w:id="36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Николаевский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9" w:id="3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  <w:bookmarkEnd w:id="36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0" w:id="3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  <w:bookmarkEnd w:id="36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Пионерский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1" w:id="3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  <w:bookmarkEnd w:id="37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Родниковский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2" w:id="3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  <w:bookmarkEnd w:id="37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3" w:id="3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  <w:bookmarkEnd w:id="37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Сарыозек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4" w:id="3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  <w:bookmarkEnd w:id="37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Сункар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5" w:id="3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19 </w:t>
            </w:r>
          </w:p>
          <w:bookmarkEnd w:id="37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Тельманский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6" w:id="3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  <w:bookmarkEnd w:id="37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7" w:id="3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  <w:bookmarkEnd w:id="37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Чапаевский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8" w:id="3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  <w:bookmarkEnd w:id="37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Шидертинский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9" w:id="3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  <w:bookmarkEnd w:id="37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п. Осакаровка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0" w:id="3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  <w:bookmarkEnd w:id="37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п. Молодежный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542" w:id="3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Землепользование района в разрезе сельских округов и поселков</w:t>
      </w:r>
    </w:p>
    <w:bookmarkEnd w:id="38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3" w:id="3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  <w:bookmarkEnd w:id="381"/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сельского округа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территории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В том числе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Вся по­сев­ная пло­щадь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сельских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сельско-хозяйственного назначения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запаса и специального фонда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Прочие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5" w:id="3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382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Ак­бу­лак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52770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41148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6" w:id="3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bookmarkEnd w:id="383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Бат­пак­тин­ский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55844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7963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46170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29770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7" w:id="3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bookmarkEnd w:id="384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Жан­са­ры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103420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16960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48534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32908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8" w:id="3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bookmarkEnd w:id="385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Есиль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44898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30453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16844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9" w:id="3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bookmarkEnd w:id="386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Звезд­ный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15873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9896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0" w:id="3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bookmarkEnd w:id="387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Ир­тыш­ский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12245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9411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1" w:id="3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bookmarkEnd w:id="388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Ка­ра­гай­лы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72639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52664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11972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2" w:id="3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  <w:bookmarkEnd w:id="389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Ка­ра­то­мар­ский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49555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31956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7165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3" w:id="3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  <w:bookmarkEnd w:id="390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Кун­дуз­дин­ский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38197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24054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5845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4" w:id="3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  <w:bookmarkEnd w:id="391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Мар­жан­куль­ский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42703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27891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7922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5" w:id="3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  <w:bookmarkEnd w:id="392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Мир­ный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8421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6" w:id="3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  <w:bookmarkEnd w:id="393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Ни­ко­ла­ев­ский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58199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43818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8790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7" w:id="3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  <w:bookmarkEnd w:id="394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Озер­ный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48769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8144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15821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8" w:id="3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  <w:bookmarkEnd w:id="395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Пи­о­нер­ский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65112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7987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27544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9" w:id="3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  <w:bookmarkEnd w:id="396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Род­ни­ков­ский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81557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6553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47549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20427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7028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14279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0" w:id="3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  <w:bookmarkEnd w:id="397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Са­до­вый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36473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9887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1" w:id="3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  <w:bookmarkEnd w:id="398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Са­ры­о­зек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44289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30090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9118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17040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2" w:id="3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  <w:bookmarkEnd w:id="399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Сун­кар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46791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28644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14270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11987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3" w:id="4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  <w:bookmarkEnd w:id="400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Тель­ман­ский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46199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7130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13791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4" w:id="4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  <w:bookmarkEnd w:id="401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Тру­до­вой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61802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5920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22561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5" w:id="4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  <w:bookmarkEnd w:id="402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Ча­па­ев­ский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48846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45656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11727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6" w:id="4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  <w:bookmarkEnd w:id="403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Ши­дер­тин­ский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65344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15474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44190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8072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7" w:id="4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  <w:bookmarkEnd w:id="404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п. Оса­ка­ров­ка 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8" w:id="4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  <w:bookmarkEnd w:id="405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п. Мо­ло­деж­ный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9" w:id="4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  <w:bookmarkEnd w:id="406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1119 817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137198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665987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140615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63717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30517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гектар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572" w:id="4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Пастбищные угодия в разрезе сельских округов и поселков</w:t>
      </w:r>
    </w:p>
    <w:bookmarkEnd w:id="40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гектар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4" w:id="4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  <w:bookmarkEnd w:id="408"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сельского округа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пастбищ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улучшенные, включая коренное улучшение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обводнҰнные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7" w:id="4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409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Акбулак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8" w:id="4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bookmarkEnd w:id="410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Батпактинский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9" w:id="4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bookmarkEnd w:id="411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Жансары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0" w:id="4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bookmarkEnd w:id="412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Есиль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1" w:id="4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bookmarkEnd w:id="413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Звездный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2" w:id="4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bookmarkEnd w:id="414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Иртышский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3" w:id="4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bookmarkEnd w:id="415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Карагайлы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4" w:id="4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  <w:bookmarkEnd w:id="416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Каратомарский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5" w:id="4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  <w:bookmarkEnd w:id="417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Кундуздинский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6" w:id="4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  <w:bookmarkEnd w:id="418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Маржанкульский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7" w:id="4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  <w:bookmarkEnd w:id="419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8" w:id="4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  <w:bookmarkEnd w:id="420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Николаевский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9" w:id="4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  <w:bookmarkEnd w:id="421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0" w:id="4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  <w:bookmarkEnd w:id="422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Пионерский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1" w:id="4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  <w:bookmarkEnd w:id="423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Родниковский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2" w:id="4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  <w:bookmarkEnd w:id="424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3" w:id="4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  <w:bookmarkEnd w:id="425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Сарыозек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4" w:id="4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  <w:bookmarkEnd w:id="426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Сункар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5" w:id="4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  <w:bookmarkEnd w:id="427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Тельманский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6" w:id="4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  <w:bookmarkEnd w:id="428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7" w:id="4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  <w:bookmarkEnd w:id="429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Чапаевский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8" w:id="4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  <w:bookmarkEnd w:id="430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Шидертинский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9" w:id="4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  <w:bookmarkEnd w:id="431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п. Осакаровка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0" w:id="4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  <w:bookmarkEnd w:id="432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п. Молодежный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1" w:id="4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  <w:bookmarkEnd w:id="433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366382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105859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101780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603" w:id="4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Информация по имеющимся ветеринарно-санитарным объектам в разрезе сельских округов:</w:t>
      </w:r>
    </w:p>
    <w:bookmarkEnd w:id="43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4" w:id="4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№п/п</w:t>
            </w:r>
          </w:p>
          <w:bookmarkEnd w:id="435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пункты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скотомогильники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Убойные площадки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5" w:id="4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436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Акбулак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6" w:id="4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bookmarkEnd w:id="437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Батпактинский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7" w:id="4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bookmarkEnd w:id="438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Жансары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8" w:id="4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bookmarkEnd w:id="439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Есиль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9" w:id="4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bookmarkEnd w:id="440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Звездный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0" w:id="4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bookmarkEnd w:id="441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Иртышский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1" w:id="4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bookmarkEnd w:id="442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Карагайлы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2" w:id="4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  <w:bookmarkEnd w:id="443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Каратомарский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3" w:id="4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  <w:bookmarkEnd w:id="444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Кундуздинский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4" w:id="4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  <w:bookmarkEnd w:id="445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Маржанкульский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5" w:id="4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  <w:bookmarkEnd w:id="446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6" w:id="4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  <w:bookmarkEnd w:id="447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Николаевский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7" w:id="4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  <w:bookmarkEnd w:id="448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8" w:id="4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  <w:bookmarkEnd w:id="449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Пионерский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9" w:id="4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  <w:bookmarkEnd w:id="450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Родниковский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0" w:id="4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  <w:bookmarkEnd w:id="451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1" w:id="4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  <w:bookmarkEnd w:id="452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Сарыозек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2" w:id="4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  <w:bookmarkEnd w:id="453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Сункар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3" w:id="4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  <w:bookmarkEnd w:id="454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Тельманский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4" w:id="4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  <w:bookmarkEnd w:id="455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5" w:id="4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  <w:bookmarkEnd w:id="456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Чапаевский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6" w:id="4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  <w:bookmarkEnd w:id="457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Шидертинский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7" w:id="4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  <w:bookmarkEnd w:id="458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п.Осакаровка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8" w:id="4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  <w:bookmarkEnd w:id="459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п.Молодежный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Итого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631" w:id="4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Инфорамация о наличии сельскохозяйственных животных в разрезе сельских округов:</w:t>
      </w:r>
    </w:p>
    <w:bookmarkEnd w:id="46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2" w:id="4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№п/п</w:t>
            </w:r>
          </w:p>
          <w:bookmarkEnd w:id="461"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сельского округа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КРС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МРС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маточное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быки производители, молодняк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4" w:id="4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462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Акбулак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5" w:id="4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bookmarkEnd w:id="463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Батпактинский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6" w:id="4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bookmarkEnd w:id="464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Жансары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7" w:id="4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bookmarkEnd w:id="465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Есиль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8" w:id="4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bookmarkEnd w:id="466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Звездный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9" w:id="4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bookmarkEnd w:id="467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Иртышский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0" w:id="4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bookmarkEnd w:id="468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Карагайлы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1" w:id="4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  <w:bookmarkEnd w:id="469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Каратомарский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2" w:id="4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  <w:bookmarkEnd w:id="470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Кундуздинский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3" w:id="4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  <w:bookmarkEnd w:id="471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Маржанкульский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4" w:id="4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  <w:bookmarkEnd w:id="472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Мирный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5" w:id="4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  <w:bookmarkEnd w:id="473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Николаевский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6" w:id="4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  <w:bookmarkEnd w:id="474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Озерный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7" w:id="4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  <w:bookmarkEnd w:id="475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Пионерский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8" w:id="4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  <w:bookmarkEnd w:id="476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Родниковский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9" w:id="4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  <w:bookmarkEnd w:id="477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0" w:id="4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  <w:bookmarkEnd w:id="478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Сарыозек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1" w:id="4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  <w:bookmarkEnd w:id="479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Сункар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2" w:id="4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  <w:bookmarkEnd w:id="480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Тельманский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3" w:id="4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  <w:bookmarkEnd w:id="481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Трудовой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4" w:id="4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  <w:bookmarkEnd w:id="482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Чапаевский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5" w:id="4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  <w:bookmarkEnd w:id="483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Шидертинский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6" w:id="4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  <w:bookmarkEnd w:id="484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п.Осакаровка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7" w:id="4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  <w:bookmarkEnd w:id="485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п.Молодежный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40298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2018 – 2019 годы.</w:t>
            </w:r>
            <w:r>
              <w:br/>
            </w:r>
          </w:p>
        </w:tc>
      </w:tr>
    </w:tbl>
    <w:bookmarkStart w:name="z660" w:id="4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Предельно допустимая норма нагрузки на общую площадь пастбищ:</w:t>
      </w:r>
    </w:p>
    <w:bookmarkEnd w:id="48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1" w:id="4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Об­ласть</w:t>
            </w:r>
          </w:p>
          <w:bookmarkEnd w:id="487"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При­род­ная зо­на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Эко­ло­го­гео­гра­фи­че­ский­рай­он (под­зо­на)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паст­бищ(пре­об­ла­да­ю­щий)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Про­дол­жи­тель­ность паст­бищ­но­го пе­ри­о­да, дней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Нор­ма пло­ща­ди паст­бищ на 1 го­ло­ву сель­ско­хо­зяй­ствен­ных жи­вот­ных на вос­ста­нов­лен­ных и де­гра­ди­ро­ван­ных уго­дьях, гек­тар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круп­ный ро­га­тый скот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ов­цы и ко­зы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ло­ша­ди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вер­блю­ды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вос­ста­нов­лен­ные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де­гра­ди­ро­ван­ные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вос­ста­нов­лен­ные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де­гра­ди­ро­ван­ные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вос­ста­нов­лен­ные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де­гра­ди­ро­ван­ные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вос­ста­нов­лен­ные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де­гра­ди­ро­ван­ные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4" w:id="4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488"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5" w:id="4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Ка­ра­ган­дин­ская</w:t>
            </w:r>
          </w:p>
          <w:bookmarkEnd w:id="489"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Степ­ная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Уме­рен­но-су­хая степь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Ко­выл­ко­во-тип­ча­ко­вые с по­лын­но-кок­пе­ко­вы­ми на со­лон­цах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180-190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Relationship Target="media/document_image_rId19.jpeg" Type="http://schemas.openxmlformats.org/officeDocument/2006/relationships/image" Id="rId19"/><Relationship Target="media/document_image_rId20.jpeg" Type="http://schemas.openxmlformats.org/officeDocument/2006/relationships/image" Id="rId20"/><Relationship Target="media/document_image_rId21.jpeg" Type="http://schemas.openxmlformats.org/officeDocument/2006/relationships/image" Id="rId21"/><Relationship Target="media/document_image_rId22.jpeg" Type="http://schemas.openxmlformats.org/officeDocument/2006/relationships/image" Id="rId22"/><Relationship Target="media/document_image_rId23.jpeg" Type="http://schemas.openxmlformats.org/officeDocument/2006/relationships/image" Id="rId23"/><Relationship Target="media/document_image_rId24.jpeg" Type="http://schemas.openxmlformats.org/officeDocument/2006/relationships/image" Id="rId24"/><Relationship Target="media/document_image_rId25.jpeg" Type="http://schemas.openxmlformats.org/officeDocument/2006/relationships/image" Id="rId25"/><Relationship Target="media/document_image_rId26.jpeg" Type="http://schemas.openxmlformats.org/officeDocument/2006/relationships/image" Id="rId26"/><Relationship Target="media/document_image_rId27.jpeg" Type="http://schemas.openxmlformats.org/officeDocument/2006/relationships/image" Id="rId27"/><Relationship Target="media/document_image_rId28.jpeg" Type="http://schemas.openxmlformats.org/officeDocument/2006/relationships/image" Id="rId28"/><Relationship Target="media/document_image_rId29.jpeg" Type="http://schemas.openxmlformats.org/officeDocument/2006/relationships/image" Id="rId29"/><Relationship Target="media/document_image_rId30.jpeg" Type="http://schemas.openxmlformats.org/officeDocument/2006/relationships/image" Id="rId30"/><Relationship Target="media/document_image_rId31.jpeg" Type="http://schemas.openxmlformats.org/officeDocument/2006/relationships/image" Id="rId31"/><Relationship Target="media/document_image_rId32.jpeg" Type="http://schemas.openxmlformats.org/officeDocument/2006/relationships/image" Id="rId32"/><Relationship Target="media/document_image_rId33.jpeg" Type="http://schemas.openxmlformats.org/officeDocument/2006/relationships/image" Id="rId33"/><Relationship Target="media/document_image_rId34.jpeg" Type="http://schemas.openxmlformats.org/officeDocument/2006/relationships/image" Id="rId34"/><Relationship Target="media/document_image_rId35.jpeg" Type="http://schemas.openxmlformats.org/officeDocument/2006/relationships/image" Id="rId35"/><Relationship Target="media/document_image_rId36.jpeg" Type="http://schemas.openxmlformats.org/officeDocument/2006/relationships/image" Id="rId36"/><Relationship Target="media/document_image_rId37.jpeg" Type="http://schemas.openxmlformats.org/officeDocument/2006/relationships/image" Id="rId37"/><Relationship Target="media/document_image_rId38.jpeg" Type="http://schemas.openxmlformats.org/officeDocument/2006/relationships/image" Id="rId38"/><Relationship Target="media/document_image_rId39.jpeg" Type="http://schemas.openxmlformats.org/officeDocument/2006/relationships/image" Id="rId39"/><Relationship Target="media/document_image_rId40.jpeg" Type="http://schemas.openxmlformats.org/officeDocument/2006/relationships/image" Id="rId40"/><Relationship Target="media/document_image_rId41.jpeg" Type="http://schemas.openxmlformats.org/officeDocument/2006/relationships/image" Id="rId41"/><Relationship Target="media/document_image_rId42.jpeg" Type="http://schemas.openxmlformats.org/officeDocument/2006/relationships/image" Id="rId42"/><Relationship Target="media/document_image_rId43.jpeg" Type="http://schemas.openxmlformats.org/officeDocument/2006/relationships/image" Id="rId43"/><Relationship Target="media/document_image_rId44.jpeg" Type="http://schemas.openxmlformats.org/officeDocument/2006/relationships/image" Id="rId44"/><Relationship Target="media/document_image_rId45.jpeg" Type="http://schemas.openxmlformats.org/officeDocument/2006/relationships/image" Id="rId45"/><Relationship Target="media/document_image_rId46.jpeg" Type="http://schemas.openxmlformats.org/officeDocument/2006/relationships/image" Id="rId46"/><Relationship Target="media/document_image_rId47.jpeg" Type="http://schemas.openxmlformats.org/officeDocument/2006/relationships/image" Id="rId47"/><Relationship Target="media/document_image_rId48.jpeg" Type="http://schemas.openxmlformats.org/officeDocument/2006/relationships/image" Id="rId48"/><Relationship Target="media/document_image_rId49.jpeg" Type="http://schemas.openxmlformats.org/officeDocument/2006/relationships/image" Id="rId49"/><Relationship Target="media/document_image_rId50.jpeg" Type="http://schemas.openxmlformats.org/officeDocument/2006/relationships/image" Id="rId50"/><Relationship Target="media/document_image_rId51.jpeg" Type="http://schemas.openxmlformats.org/officeDocument/2006/relationships/image" Id="rId51"/><Relationship Target="media/document_image_rId52.jpeg" Type="http://schemas.openxmlformats.org/officeDocument/2006/relationships/image" Id="rId52"/><Relationship Target="media/document_image_rId53.jpeg" Type="http://schemas.openxmlformats.org/officeDocument/2006/relationships/image" Id="rId53"/><Relationship Target="media/document_image_rId54.jpeg" Type="http://schemas.openxmlformats.org/officeDocument/2006/relationships/image" Id="rId54"/><Relationship Target="media/document_image_rId55.jpeg" Type="http://schemas.openxmlformats.org/officeDocument/2006/relationships/image" Id="rId55"/><Relationship Target="media/document_image_rId56.jpeg" Type="http://schemas.openxmlformats.org/officeDocument/2006/relationships/image" Id="rId56"/><Relationship Target="media/document_image_rId57.jpeg" Type="http://schemas.openxmlformats.org/officeDocument/2006/relationships/image" Id="rId57"/><Relationship Target="media/document_image_rId58.jpeg" Type="http://schemas.openxmlformats.org/officeDocument/2006/relationships/image" Id="rId58"/><Relationship Target="media/document_image_rId59.jpeg" Type="http://schemas.openxmlformats.org/officeDocument/2006/relationships/image" Id="rId59"/><Relationship Target="media/document_image_rId60.jpeg" Type="http://schemas.openxmlformats.org/officeDocument/2006/relationships/image" Id="rId60"/><Relationship Target="media/document_image_rId61.jpeg" Type="http://schemas.openxmlformats.org/officeDocument/2006/relationships/image" Id="rId61"/><Relationship Target="media/document_image_rId62.jpeg" Type="http://schemas.openxmlformats.org/officeDocument/2006/relationships/image" Id="rId62"/><Relationship Target="media/document_image_rId63.jpeg" Type="http://schemas.openxmlformats.org/officeDocument/2006/relationships/image" Id="rId63"/><Relationship Target="media/document_image_rId64.jpeg" Type="http://schemas.openxmlformats.org/officeDocument/2006/relationships/image" Id="rId64"/><Relationship Target="media/document_image_rId65.jpeg" Type="http://schemas.openxmlformats.org/officeDocument/2006/relationships/image" Id="rId65"/><Relationship Target="media/document_image_rId66.jpeg" Type="http://schemas.openxmlformats.org/officeDocument/2006/relationships/image" Id="rId66"/><Relationship Target="media/document_image_rId67.jpeg" Type="http://schemas.openxmlformats.org/officeDocument/2006/relationships/image" Id="rId67"/><Relationship Target="media/document_image_rId68.jpeg" Type="http://schemas.openxmlformats.org/officeDocument/2006/relationships/image" Id="rId68"/><Relationship Target="media/document_image_rId69.jpeg" Type="http://schemas.openxmlformats.org/officeDocument/2006/relationships/image" Id="rId69"/><Relationship Target="media/document_image_rId70.jpeg" Type="http://schemas.openxmlformats.org/officeDocument/2006/relationships/image" Id="rId70"/><Relationship Target="media/document_image_rId71.jpeg" Type="http://schemas.openxmlformats.org/officeDocument/2006/relationships/image" Id="rId71"/><Relationship Target="media/document_image_rId72.jpeg" Type="http://schemas.openxmlformats.org/officeDocument/2006/relationships/image" Id="rId72"/><Relationship Target="media/document_image_rId73.jpeg" Type="http://schemas.openxmlformats.org/officeDocument/2006/relationships/image" Id="rId73"/><Relationship Target="media/document_image_rId74.jpeg" Type="http://schemas.openxmlformats.org/officeDocument/2006/relationships/image" Id="rId74"/><Relationship Target="media/document_image_rId75.jpeg" Type="http://schemas.openxmlformats.org/officeDocument/2006/relationships/image" Id="rId75"/><Relationship Target="media/document_image_rId76.jpeg" Type="http://schemas.openxmlformats.org/officeDocument/2006/relationships/image" Id="rId76"/><Relationship Target="media/document_image_rId77.jpeg" Type="http://schemas.openxmlformats.org/officeDocument/2006/relationships/image" Id="rId77"/><Relationship Target="media/document_image_rId78.jpeg" Type="http://schemas.openxmlformats.org/officeDocument/2006/relationships/image" Id="rId78"/><Relationship Target="media/document_image_rId79.jpeg" Type="http://schemas.openxmlformats.org/officeDocument/2006/relationships/image" Id="rId79"/><Relationship Target="media/document_image_rId80.jpeg" Type="http://schemas.openxmlformats.org/officeDocument/2006/relationships/image" Id="rId80"/><Relationship Target="media/document_image_rId81.jpeg" Type="http://schemas.openxmlformats.org/officeDocument/2006/relationships/image" Id="rId81"/><Relationship Target="media/document_image_rId82.jpeg" Type="http://schemas.openxmlformats.org/officeDocument/2006/relationships/image" Id="rId82"/><Relationship Target="media/document_image_rId83.jpeg" Type="http://schemas.openxmlformats.org/officeDocument/2006/relationships/image" Id="rId83"/><Relationship Target="media/document_image_rId84.jpeg" Type="http://schemas.openxmlformats.org/officeDocument/2006/relationships/image" Id="rId84"/><Relationship Target="media/document_image_rId85.jpeg" Type="http://schemas.openxmlformats.org/officeDocument/2006/relationships/image" Id="rId85"/><Relationship Target="media/document_image_rId86.jpeg" Type="http://schemas.openxmlformats.org/officeDocument/2006/relationships/image" Id="rId86"/><Relationship Target="media/document_image_rId87.jpeg" Type="http://schemas.openxmlformats.org/officeDocument/2006/relationships/image" Id="rId87"/><Relationship Target="media/document_image_rId88.jpeg" Type="http://schemas.openxmlformats.org/officeDocument/2006/relationships/image" Id="rId88"/><Relationship Target="media/document_image_rId89.jpeg" Type="http://schemas.openxmlformats.org/officeDocument/2006/relationships/image" Id="rId89"/><Relationship Target="media/document_image_rId90.jpeg" Type="http://schemas.openxmlformats.org/officeDocument/2006/relationships/image" Id="rId90"/><Relationship Target="media/document_image_rId91.jpeg" Type="http://schemas.openxmlformats.org/officeDocument/2006/relationships/image" Id="rId91"/><Relationship Target="media/document_image_rId92.jpeg" Type="http://schemas.openxmlformats.org/officeDocument/2006/relationships/image" Id="rId92"/><Relationship Target="media/document_image_rId93.jpeg" Type="http://schemas.openxmlformats.org/officeDocument/2006/relationships/image" Id="rId93"/><Relationship Target="media/document_image_rId94.jpeg" Type="http://schemas.openxmlformats.org/officeDocument/2006/relationships/image" Id="rId94"/><Relationship Target="media/document_image_rId95.jpeg" Type="http://schemas.openxmlformats.org/officeDocument/2006/relationships/image" Id="rId95"/><Relationship Target="media/document_image_rId96.jpeg" Type="http://schemas.openxmlformats.org/officeDocument/2006/relationships/image" Id="rId96"/><Relationship Target="media/document_image_rId97.jpeg" Type="http://schemas.openxmlformats.org/officeDocument/2006/relationships/image" Id="rId97"/><Relationship Target="media/document_image_rId98.jpeg" Type="http://schemas.openxmlformats.org/officeDocument/2006/relationships/image" Id="rId98"/><Relationship Target="media/document_image_rId99.jpeg" Type="http://schemas.openxmlformats.org/officeDocument/2006/relationships/image" Id="rId99"/><Relationship Target="media/document_image_rId100.jpeg" Type="http://schemas.openxmlformats.org/officeDocument/2006/relationships/image" Id="rId100"/><Relationship Target="media/document_image_rId101.jpeg" Type="http://schemas.openxmlformats.org/officeDocument/2006/relationships/image" Id="rId101"/><Relationship Target="media/document_image_rId102.jpeg" Type="http://schemas.openxmlformats.org/officeDocument/2006/relationships/image" Id="rId102"/><Relationship Target="media/document_image_rId103.jpeg" Type="http://schemas.openxmlformats.org/officeDocument/2006/relationships/image" Id="rId103"/><Relationship Target="media/document_image_rId104.jpeg" Type="http://schemas.openxmlformats.org/officeDocument/2006/relationships/image" Id="rId104"/><Relationship Target="media/document_image_rId105.jpeg" Type="http://schemas.openxmlformats.org/officeDocument/2006/relationships/image" Id="rId105"/><Relationship Target="media/document_image_rId106.jpeg" Type="http://schemas.openxmlformats.org/officeDocument/2006/relationships/image" Id="rId106"/><Relationship Target="media/document_image_rId107.jpeg" Type="http://schemas.openxmlformats.org/officeDocument/2006/relationships/image" Id="rId107"/><Relationship Target="media/document_image_rId108.jpeg" Type="http://schemas.openxmlformats.org/officeDocument/2006/relationships/image" Id="rId108"/><Relationship Target="media/document_image_rId109.jpeg" Type="http://schemas.openxmlformats.org/officeDocument/2006/relationships/image" Id="rId109"/><Relationship Target="media/document_image_rId110.jpeg" Type="http://schemas.openxmlformats.org/officeDocument/2006/relationships/image" Id="rId110"/><Relationship Target="media/document_image_rId111.jpeg" Type="http://schemas.openxmlformats.org/officeDocument/2006/relationships/image" Id="rId111"/><Relationship Target="media/document_image_rId112.jpeg" Type="http://schemas.openxmlformats.org/officeDocument/2006/relationships/image" Id="rId112"/><Relationship Target="media/document_image_rId113.jpeg" Type="http://schemas.openxmlformats.org/officeDocument/2006/relationships/image" Id="rId113"/><Relationship Target="media/document_image_rId114.jpeg" Type="http://schemas.openxmlformats.org/officeDocument/2006/relationships/image" Id="rId114"/><Relationship Target="media/document_image_rId115.jpeg" Type="http://schemas.openxmlformats.org/officeDocument/2006/relationships/image" Id="rId115"/><Relationship Target="media/document_image_rId116.jpeg" Type="http://schemas.openxmlformats.org/officeDocument/2006/relationships/image" Id="rId116"/><Relationship Target="media/document_image_rId117.jpeg" Type="http://schemas.openxmlformats.org/officeDocument/2006/relationships/image" Id="rId117"/><Relationship Target="media/document_image_rId118.jpeg" Type="http://schemas.openxmlformats.org/officeDocument/2006/relationships/image" Id="rId118"/><Relationship Target="media/document_image_rId119.jpeg" Type="http://schemas.openxmlformats.org/officeDocument/2006/relationships/image" Id="rId119"/><Relationship Target="media/document_image_rId120.jpeg" Type="http://schemas.openxmlformats.org/officeDocument/2006/relationships/image" Id="rId120"/><Relationship Target="media/document_image_rId121.jpeg" Type="http://schemas.openxmlformats.org/officeDocument/2006/relationships/image" Id="rId121"/><Relationship Target="media/document_image_rId122.jpeg" Type="http://schemas.openxmlformats.org/officeDocument/2006/relationships/image" Id="rId122"/><Relationship Target="media/document_image_rId123.jpeg" Type="http://schemas.openxmlformats.org/officeDocument/2006/relationships/image" Id="rId123"/><Relationship Target="media/document_image_rId124.jpeg" Type="http://schemas.openxmlformats.org/officeDocument/2006/relationships/image" Id="rId124"/><Relationship Target="media/document_image_rId125.jpeg" Type="http://schemas.openxmlformats.org/officeDocument/2006/relationships/image" Id="rId125"/><Relationship Target="media/document_image_rId126.jpeg" Type="http://schemas.openxmlformats.org/officeDocument/2006/relationships/image" Id="rId126"/><Relationship Target="media/document_image_rId127.jpeg" Type="http://schemas.openxmlformats.org/officeDocument/2006/relationships/image" Id="rId127"/><Relationship Target="media/document_image_rId128.jpeg" Type="http://schemas.openxmlformats.org/officeDocument/2006/relationships/image" Id="rId128"/><Relationship Target="media/document_image_rId129.jpeg" Type="http://schemas.openxmlformats.org/officeDocument/2006/relationships/image" Id="rId129"/><Relationship Target="media/document_image_rId130.jpeg" Type="http://schemas.openxmlformats.org/officeDocument/2006/relationships/image" Id="rId130"/><Relationship Target="media/document_image_rId131.jpeg" Type="http://schemas.openxmlformats.org/officeDocument/2006/relationships/image" Id="rId131"/><Relationship Target="media/document_image_rId132.jpeg" Type="http://schemas.openxmlformats.org/officeDocument/2006/relationships/image" Id="rId132"/><Relationship Target="media/document_image_rId133.jpeg" Type="http://schemas.openxmlformats.org/officeDocument/2006/relationships/image" Id="rId133"/><Relationship Target="media/document_image_rId134.jpeg" Type="http://schemas.openxmlformats.org/officeDocument/2006/relationships/image" Id="rId134"/><Relationship Target="media/document_image_rId135.jpeg" Type="http://schemas.openxmlformats.org/officeDocument/2006/relationships/image" Id="rId135"/><Relationship Target="media/document_image_rId136.jpeg" Type="http://schemas.openxmlformats.org/officeDocument/2006/relationships/image" Id="rId136"/><Relationship Target="media/document_image_rId137.jpeg" Type="http://schemas.openxmlformats.org/officeDocument/2006/relationships/image" Id="rId137"/><Relationship Target="media/document_image_rId138.jpeg" Type="http://schemas.openxmlformats.org/officeDocument/2006/relationships/image" Id="rId138"/><Relationship Target="media/document_image_rId139.jpeg" Type="http://schemas.openxmlformats.org/officeDocument/2006/relationships/image" Id="rId139"/><Relationship Target="media/document_image_rId140.jpeg" Type="http://schemas.openxmlformats.org/officeDocument/2006/relationships/image" Id="rId140"/><Relationship Target="media/document_image_rId141.jpeg" Type="http://schemas.openxmlformats.org/officeDocument/2006/relationships/image" Id="rId141"/><Relationship Target="media/document_image_rId142.jpeg" Type="http://schemas.openxmlformats.org/officeDocument/2006/relationships/image" Id="rId142"/><Relationship Target="media/document_image_rId143.jpeg" Type="http://schemas.openxmlformats.org/officeDocument/2006/relationships/image" Id="rId143"/><Relationship Target="media/document_image_rId144.jpeg" Type="http://schemas.openxmlformats.org/officeDocument/2006/relationships/image" Id="rId144"/><Relationship Target="media/document_image_rId145.jpeg" Type="http://schemas.openxmlformats.org/officeDocument/2006/relationships/image" Id="rId145"/><Relationship Target="media/document_image_rId146.jpeg" Type="http://schemas.openxmlformats.org/officeDocument/2006/relationships/image" Id="rId146"/><Relationship Target="media/document_image_rId147.jpeg" Type="http://schemas.openxmlformats.org/officeDocument/2006/relationships/image" Id="rId147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