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e674" w14:textId="428e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Изенда Нуринского района Карагандинской области от 6 декабря 2018 года № 2. Зарегистрировано Департаментом юстиции Карагандинской области 7 декабря 2018 года № 5034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Изенда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бруцеллеза среди крупного рогатого скота снять ограничительные мероприятия с территории села Изенда.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села Изенда от 13 августа 2018 года № 1 "Об установлении ограничительных мероприятий на территории села Изенда" (зарегистрировано в Реестре государственной регистрации нормативных правовых актов за № 4899, опубликовано в районной газете "Нұра" от 18 августа 2018 года № 32 (5580), в Эталонном контрольном банке нормативных правовых актов Республики Казахстан в электронном виде от 23 августа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