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c6d7" w14:textId="d83c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20 сессии Нуринского районного маслихата от 26 декабря 2017 года № 209 "О бюджете поселка Нура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30 ноября 2018 года № 294. Зарегистрировано Департаментом юстиции Карагандинской области 10 декабря 2018 года № 5037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20 сессии Нуринского районного маслихата от 26 декабря 2017 года № 209 " О бюджете поселка Нура на 2018-2020 годы" (зарегистрировано в Реестре государственной регистрации нормативных правовых актов № 4564, опубликовано в газете "Нұра" от 20 января 2018 года № 3 (5551), в Эталонном контрольном банке нормативных правовых актов Республики Казахстан в электронном виде 23 января 2018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Нура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–206 879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35 000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- 157 274тысяч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206 879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209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Нура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2154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6"/>
        <w:gridCol w:w="1466"/>
        <w:gridCol w:w="1466"/>
        <w:gridCol w:w="5353"/>
        <w:gridCol w:w="25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средств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