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8e60d" w14:textId="798e6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Каркаралинского районного маслихата от 21 декабря 2017 года № VI-21/179 "О предоставлении в 2018 году мер социальной поддержки специалистам здравоохранения, образования, социального обеспечения, культуры, спорта и агропромышленного комплекса, прибывшим для работы и проживания в сельские населенные пункты Каркаралинского района</w:t>
      </w:r>
    </w:p>
    <w:p>
      <w:pPr>
        <w:spacing w:after="0"/>
        <w:ind w:left="0"/>
        <w:jc w:val="both"/>
      </w:pPr>
      <w:r>
        <w:rPr>
          <w:rFonts w:ascii="Times New Roman"/>
          <w:b w:val="false"/>
          <w:i w:val="false"/>
          <w:color w:val="000000"/>
          <w:sz w:val="28"/>
        </w:rPr>
        <w:t>Решение XXVI сессии Каркаралинского районного маслихата Карагандинской области от 25 апреля 2018 года № VI-26/232. Зарегистрировано Департаментом юстиции Карагандинской области 11 мая 2018 года № 4754</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8 июля 2005 года "О государственном регулировании развития агропромышленного комплекса и сельских территорий",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февраля 2009 года № 183 "Об определении размеров предоставления мер социальной поддержки специалистам в области здравоохранения, образования, социального обеспечения, культуры, спорта и агропромышленного комплекса, прибывшим для работы и проживания в сельские населенные пункты",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6 ноября 2014 года № 72 "Об утверждении Правил предоставления мер социальной поддержки специалистам в области здравоохранения, образования, социального обеспечения, культуры, спорта и агропромышленного комплекса, прибывшим для работы и проживания в сельские населенные пункты" (зарегистрировано в Реестре государственной регистрации нормативных правовых актов за № 9946), районный маслихат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Каркаралинского районного маслихата от 21 декабря 2017 года № VI-21/179 "О предоставлении в 2018 году мер социальной поддержки специалистам здравоохранения, образования, социального обеспечения, культуры, спорта и агропромышленного комплекса, прибывшим для работы и проживания в сельские населенные пункты Каркаралинского района" (зарегистрировано в Реестре государственной регистрации нормативных правовых актов № 4507, опубликовано в Эталонном контрольном банке нормативных правовых актов Республики Казахстан в электронном виде 08 января 2018 года, в газете "Қарқаралы" от 13 января 2018 года № 5-6 (11630)), следующие изменения:</w:t>
      </w:r>
    </w:p>
    <w:bookmarkEnd w:id="1"/>
    <w:bookmarkStart w:name="z6" w:id="2"/>
    <w:p>
      <w:pPr>
        <w:spacing w:after="0"/>
        <w:ind w:left="0"/>
        <w:jc w:val="both"/>
      </w:pPr>
      <w:r>
        <w:rPr>
          <w:rFonts w:ascii="Times New Roman"/>
          <w:b w:val="false"/>
          <w:i w:val="false"/>
          <w:color w:val="000000"/>
          <w:sz w:val="28"/>
        </w:rPr>
        <w:t>
      заголовок изложить в следующей редакции, текст на русском языке не меняется:</w:t>
      </w:r>
    </w:p>
    <w:bookmarkEnd w:id="2"/>
    <w:bookmarkStart w:name="z7" w:id="3"/>
    <w:p>
      <w:pPr>
        <w:spacing w:after="0"/>
        <w:ind w:left="0"/>
        <w:jc w:val="both"/>
      </w:pPr>
      <w:r>
        <w:rPr>
          <w:rFonts w:ascii="Times New Roman"/>
          <w:b w:val="false"/>
          <w:i w:val="false"/>
          <w:color w:val="000000"/>
          <w:sz w:val="28"/>
        </w:rPr>
        <w:t>
      "Қарқаралы ауданының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2018 жылы ұсыну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9" w:id="4"/>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8 июля 2005 года "О государственном регулировании развития агропромышленного комплекса и сельских территорий",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февраля 2009 года № 183 "Об определении размеров предоставления мер социальной поддержки специалистам в области здравоохранения, образования, социального обеспечения, культуры, спорта и агропромышленного комплекса, прибывшим для работы и проживания в сельские населенные пункты",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6 ноября 2014 года № 72 "Об утверждении Правил предоставления мер социальной поддержки специалистам в области здравоохранения, образования, социального обеспечения, культуры, спорта и агропромышленного комплекса, прибывшим для работы и проживания в сельские населенные пункты" (зарегистрирован в Реестре государственной регистрации нормативных правовых актов за № 9946), районный маслихат </w:t>
      </w:r>
      <w:r>
        <w:rPr>
          <w:rFonts w:ascii="Times New Roman"/>
          <w:b/>
          <w:i w:val="false"/>
          <w:color w:val="000000"/>
          <w:sz w:val="28"/>
        </w:rPr>
        <w:t>РЕШИЛ:</w:t>
      </w:r>
      <w:r>
        <w:rPr>
          <w:rFonts w:ascii="Times New Roman"/>
          <w:b w:val="false"/>
          <w:i w:val="false"/>
          <w:color w:val="000000"/>
          <w:sz w:val="28"/>
        </w:rPr>
        <w:t xml:space="preserve">"; </w:t>
      </w:r>
    </w:p>
    <w:bookmarkEnd w:id="4"/>
    <w:bookmarkStart w:name="z10" w:id="5"/>
    <w:p>
      <w:pPr>
        <w:spacing w:after="0"/>
        <w:ind w:left="0"/>
        <w:jc w:val="both"/>
      </w:pPr>
      <w:r>
        <w:rPr>
          <w:rFonts w:ascii="Times New Roman"/>
          <w:b w:val="false"/>
          <w:i w:val="false"/>
          <w:color w:val="000000"/>
          <w:sz w:val="28"/>
        </w:rPr>
        <w:t>
      пункт 1 изложить в следующей редакции, текст на русском языке не меняется:</w:t>
      </w:r>
    </w:p>
    <w:bookmarkEnd w:id="5"/>
    <w:bookmarkStart w:name="z11" w:id="6"/>
    <w:p>
      <w:pPr>
        <w:spacing w:after="0"/>
        <w:ind w:left="0"/>
        <w:jc w:val="both"/>
      </w:pPr>
      <w:r>
        <w:rPr>
          <w:rFonts w:ascii="Times New Roman"/>
          <w:b w:val="false"/>
          <w:i w:val="false"/>
          <w:color w:val="000000"/>
          <w:sz w:val="28"/>
        </w:rPr>
        <w:t>
      "Қарқаралы ауданының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өтiнiш берген сәтiне жетпiс еселiк айлық есептiк көрсеткiшке тең сомада көтерме жәрдемақы ұсынылсын.";</w:t>
      </w:r>
    </w:p>
    <w:bookmarkEnd w:id="6"/>
    <w:bookmarkStart w:name="z12" w:id="7"/>
    <w:p>
      <w:pPr>
        <w:spacing w:after="0"/>
        <w:ind w:left="0"/>
        <w:jc w:val="both"/>
      </w:pPr>
      <w:r>
        <w:rPr>
          <w:rFonts w:ascii="Times New Roman"/>
          <w:b w:val="false"/>
          <w:i w:val="false"/>
          <w:color w:val="000000"/>
          <w:sz w:val="28"/>
        </w:rPr>
        <w:t>
      пункт 2 изложить в следующей редакции, текст на русском языке не меняется:</w:t>
      </w:r>
    </w:p>
    <w:bookmarkEnd w:id="7"/>
    <w:bookmarkStart w:name="z13" w:id="8"/>
    <w:p>
      <w:pPr>
        <w:spacing w:after="0"/>
        <w:ind w:left="0"/>
        <w:jc w:val="both"/>
      </w:pPr>
      <w:r>
        <w:rPr>
          <w:rFonts w:ascii="Times New Roman"/>
          <w:b w:val="false"/>
          <w:i w:val="false"/>
          <w:color w:val="000000"/>
          <w:sz w:val="28"/>
        </w:rPr>
        <w:t>
      "Қарқаралы ауданының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өтiнiш берген сәтiне тұрғын үй сатып алу немесе салу үшiн, маманмен мәлiмделген сомада, бiрақ бiр мың бес жүз еселiк айлық есептiк көрсеткiш мөлшерiнен аспайтын, бюджеттiк кредит түрiнде әлеуметтiк қолдау ұсынылсын.".</w:t>
      </w:r>
    </w:p>
    <w:bookmarkEnd w:id="8"/>
    <w:bookmarkStart w:name="z14" w:id="9"/>
    <w:p>
      <w:pPr>
        <w:spacing w:after="0"/>
        <w:ind w:left="0"/>
        <w:jc w:val="both"/>
      </w:pPr>
      <w:r>
        <w:rPr>
          <w:rFonts w:ascii="Times New Roman"/>
          <w:b w:val="false"/>
          <w:i w:val="false"/>
          <w:color w:val="000000"/>
          <w:sz w:val="28"/>
        </w:rPr>
        <w:t>
      2. Настоящее решение вводится в действие со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26 сессии,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Нуркенов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