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07fd" w14:textId="4810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8 января 2018 года № 07. Зарегистрировано Департаментом юстиции Карагандинской области 12 января 2018 года № 4570.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на основании геоботанического обследования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Каркаралинского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сельского хозяйства Каркаралинского района" обеспечить проведение разъяснительной работы среди пастбищепользователей о проведении мероприятий по рациональному использованию пастбищ.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Кояндинского сельского округа Каркаралинского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Киргизского сельского округа Каркаралинского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Касым Аманжоловского сельского округа Каркаралинского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Каркаралинского района Карагандинской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Каршыгалинского сельского округа Каркаралинского района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– в редакции постановления акимата Каркаралинского района Карагандинской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Каракольского сельского округа Каркаралинского района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Балкантауского сельского округа Каркаралинского района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Абайского сельского округа Каркаралинского района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Мартбек Мамыраевского сельского округа Каркаралинского района 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Бесобинского сельского округа Каркаралинского района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Таттимбетского сельского округа Каркаралинского района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Жанатоганского сельского округа Каркаралинского района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имени Ныгымет Нурмаковского сельского округа Каркаралинского района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Мадиского сельского округа Каркаралинского района 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Тегисшилдикского сельского округа Каркаралинского района 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Темиршинского сельского округа Каркаралинского района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Томарского сельского округа Каркаралинского района 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Нуркен Абдировского сельского округа Каркаралинского района 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Бахтинского сельского округа Каркаралинского района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Кайнарбулакского сельского округа Каркаралинского района 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Ынталинского сельского округа Каркаралинского района 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Угарского сельского округа Каркаралинского района 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Каркаралинского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</w:t>
            </w:r>
            <w:r>
              <w:br/>
            </w:r>
          </w:p>
        </w:tc>
      </w:tr>
    </w:tbl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территории Шарыктинского сельского округа Каркаралинского района 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