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00641" w14:textId="fd006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18 сессии Актогайского районного маслихата от 21 декабря 2017 года № 164 "О районном бюджете на 2018-2020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23 сессии Актогайского районного маслихата Карагандинской области от 17 мая 2018 года № 210. Зарегистрировано Департаментом юстиции Карагандинской области 25 мая 2018 года № 4776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18 сессии Актогайского районного маслихата от 21 декабря 2017 года № 164 "О районном бюджете на 2018-2020 годы" (зарегистрировано в Реестре государственной регистрации нормативных правовых актов № 4514, опубликовано в газете "Тоқырауын тынысы" от 11 января 2018 года № 1-2 (7632), в Эталонном контрольном банке нормативных правовых актов Республики Казахстан в электронном виде от 08 января 2018 года),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2018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5554472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1487599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7074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- 4515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- 4055284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5633196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38765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61328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22563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117489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117489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61328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22843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– 79004 тысяч тенге."; 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сессии, 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Абеуов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23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мая 2018 года № 210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18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2017 года № 164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1"/>
        <w:gridCol w:w="1305"/>
        <w:gridCol w:w="841"/>
        <w:gridCol w:w="5674"/>
        <w:gridCol w:w="36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2"/>
        </w:tc>
        <w:tc>
          <w:tcPr>
            <w:tcW w:w="3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5554472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1487599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351738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351738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269579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269579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840739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821913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2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3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4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4055284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4055284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4055284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6"/>
        <w:gridCol w:w="571"/>
        <w:gridCol w:w="1204"/>
        <w:gridCol w:w="1204"/>
        <w:gridCol w:w="5964"/>
        <w:gridCol w:w="24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5"/>
        </w:tc>
        <w:tc>
          <w:tcPr>
            <w:tcW w:w="2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  <w:bookmarkEnd w:id="39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ІІ.ЗАТРАТЫ: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5633196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1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569691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390412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24389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24389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113192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96077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252831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242706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165934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35625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34845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89170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дорог, строительства и жилищной инспекции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34779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52465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27648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27398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69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77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81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3330354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60974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60974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24792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36182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3072067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2072700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2017458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55242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50920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50920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948447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948447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197313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197313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32012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99016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02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177064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114442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114442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50110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27089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45635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45635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37225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24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203156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94666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32850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78282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61566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61566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30208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30208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42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329660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153082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146082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146082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30824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27024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77716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51616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50246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68038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36338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72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224731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202504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32677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153327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мероприятий по идентификации сельскохозяйственных животных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121693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использования возобновляемых источников энергии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92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96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391410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391410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387000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116613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270387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03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09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355116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355116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355116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83435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227832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36193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3"/>
        <w:gridCol w:w="743"/>
        <w:gridCol w:w="1567"/>
        <w:gridCol w:w="1567"/>
        <w:gridCol w:w="4878"/>
        <w:gridCol w:w="2392"/>
      </w:tblGrid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38765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61328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19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61328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61328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61328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3"/>
        <w:gridCol w:w="2084"/>
        <w:gridCol w:w="1343"/>
        <w:gridCol w:w="3210"/>
        <w:gridCol w:w="432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23"/>
        </w:tc>
        <w:tc>
          <w:tcPr>
            <w:tcW w:w="4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24"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22563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25"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22563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22563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322"/>
        <w:gridCol w:w="1322"/>
        <w:gridCol w:w="1323"/>
        <w:gridCol w:w="4710"/>
        <w:gridCol w:w="2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26"/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30"/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33"/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34"/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011"/>
        <w:gridCol w:w="1011"/>
        <w:gridCol w:w="1011"/>
        <w:gridCol w:w="4069"/>
        <w:gridCol w:w="41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35"/>
        </w:tc>
        <w:tc>
          <w:tcPr>
            <w:tcW w:w="41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39"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-117489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117489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23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мая 2018 года № 210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18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2017 года № 164</w:t>
            </w:r>
          </w:p>
        </w:tc>
      </w:tr>
    </w:tbl>
    <w:bookmarkStart w:name="z287" w:id="2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аппаратов акимов поселков, села и сельских округов в составе районного бюджета на 2018 год</w:t>
      </w:r>
    </w:p>
    <w:bookmarkEnd w:id="2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769"/>
        <w:gridCol w:w="1622"/>
        <w:gridCol w:w="1622"/>
        <w:gridCol w:w="4193"/>
        <w:gridCol w:w="290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43"/>
        </w:tc>
        <w:tc>
          <w:tcPr>
            <w:tcW w:w="29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  <w:bookmarkEnd w:id="247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304165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49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252831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252831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252831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2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242706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3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4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Нуркен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5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Караменде би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6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Карабулак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27174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7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Шабанбай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8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Абай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9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Айыртас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0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Сарытерек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25216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1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Торангалык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2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Кусак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3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Сарышаган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4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Кызыларай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5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Кежек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6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Ортадересин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7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Тасарал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8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Жидебай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9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0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1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Караменде би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2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Шабанбай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3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Абай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4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Торангалык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5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Кусак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6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Кызыларай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7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Кежек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8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Ортадересин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9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Тасарал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80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46924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1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2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3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4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5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Караменде би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6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Шабанбай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7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Айыртас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8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Сарытерек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9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Торангалык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0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Кызыларай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1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Тасарал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2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Жидебай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3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30208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4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30208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5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6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7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Нуркен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8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Караменде би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9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Карабулак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0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Шабанбай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1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Абай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2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Айыртас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3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Сарытерек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4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Торангалык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5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Кусак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6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Кызыларай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7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Кежек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8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Ортадересин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9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Тасарал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0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Жидебай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1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2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3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Абай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4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Сарытерек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5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6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7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Нуркен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8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Караменде би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9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Карабулак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0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Шабанбай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1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Абай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2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Айыртас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3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Сарытерек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4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Торангалык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5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Кусак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6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Кызыларай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7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Кежек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8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Ортадересин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9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Тасарал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0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Жидебай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31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2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3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4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5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6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Нуркен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7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Караменде би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8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Карабулак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9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Шабанбай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0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Абай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1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Айыртас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2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Сарытерек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3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Торангалык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4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Кусак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5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Кызыларай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6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Кежек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7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Ортадересин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8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Жидебай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23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мая 2018 года № 210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18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2017 года № 164</w:t>
            </w:r>
          </w:p>
        </w:tc>
      </w:tr>
    </w:tbl>
    <w:bookmarkStart w:name="z397" w:id="3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районного бюджета на 2018 год</w:t>
      </w:r>
    </w:p>
    <w:bookmarkEnd w:id="3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63"/>
        <w:gridCol w:w="3537"/>
      </w:tblGrid>
      <w:tr>
        <w:trPr>
          <w:trHeight w:val="30" w:hRule="atLeast"/>
        </w:trPr>
        <w:tc>
          <w:tcPr>
            <w:tcW w:w="8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350"/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51"/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  <w:bookmarkEnd w:id="352"/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1649968</w:t>
            </w:r>
          </w:p>
        </w:tc>
      </w:tr>
      <w:tr>
        <w:trPr>
          <w:trHeight w:val="30" w:hRule="atLeast"/>
        </w:trPr>
        <w:tc>
          <w:tcPr>
            <w:tcW w:w="8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  <w:bookmarkEnd w:id="353"/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  <w:bookmarkEnd w:id="354"/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612205</w:t>
            </w:r>
          </w:p>
        </w:tc>
      </w:tr>
      <w:tr>
        <w:trPr>
          <w:trHeight w:val="30" w:hRule="atLeast"/>
        </w:trPr>
        <w:tc>
          <w:tcPr>
            <w:tcW w:w="8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  <w:bookmarkEnd w:id="355"/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976 435</w:t>
            </w:r>
          </w:p>
        </w:tc>
      </w:tr>
      <w:tr>
        <w:trPr>
          <w:trHeight w:val="30" w:hRule="atLeast"/>
        </w:trPr>
        <w:tc>
          <w:tcPr>
            <w:tcW w:w="8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  <w:bookmarkEnd w:id="356"/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61 328</w:t>
            </w:r>
          </w:p>
        </w:tc>
      </w:tr>
      <w:tr>
        <w:trPr>
          <w:trHeight w:val="30" w:hRule="atLeast"/>
        </w:trPr>
        <w:tc>
          <w:tcPr>
            <w:tcW w:w="8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  <w:bookmarkEnd w:id="357"/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612205</w:t>
            </w:r>
          </w:p>
        </w:tc>
      </w:tr>
      <w:tr>
        <w:trPr>
          <w:trHeight w:val="30" w:hRule="atLeast"/>
        </w:trPr>
        <w:tc>
          <w:tcPr>
            <w:tcW w:w="8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  <w:bookmarkEnd w:id="358"/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бюджета:</w:t>
            </w:r>
          </w:p>
          <w:bookmarkEnd w:id="359"/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147 912</w:t>
            </w:r>
          </w:p>
        </w:tc>
      </w:tr>
      <w:tr>
        <w:trPr>
          <w:trHeight w:val="30" w:hRule="atLeast"/>
        </w:trPr>
        <w:tc>
          <w:tcPr>
            <w:tcW w:w="8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привлекательной системы оплаты труда в центрах занятости населения</w:t>
            </w:r>
          </w:p>
          <w:bookmarkEnd w:id="360"/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1 444</w:t>
            </w:r>
          </w:p>
        </w:tc>
      </w:tr>
      <w:tr>
        <w:trPr>
          <w:trHeight w:val="30" w:hRule="atLeast"/>
        </w:trPr>
        <w:tc>
          <w:tcPr>
            <w:tcW w:w="8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консультантов по социальной работе и ассистентов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 центрах занятости населения</w:t>
            </w:r>
          </w:p>
          <w:bookmarkEnd w:id="361"/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9 057</w:t>
            </w:r>
          </w:p>
        </w:tc>
      </w:tr>
      <w:tr>
        <w:trPr>
          <w:trHeight w:val="30" w:hRule="atLeast"/>
        </w:trPr>
        <w:tc>
          <w:tcPr>
            <w:tcW w:w="8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  <w:bookmarkEnd w:id="362"/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10 784</w:t>
            </w:r>
          </w:p>
        </w:tc>
      </w:tr>
      <w:tr>
        <w:trPr>
          <w:trHeight w:val="30" w:hRule="atLeast"/>
        </w:trPr>
        <w:tc>
          <w:tcPr>
            <w:tcW w:w="8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учителям, прошедшим стажировку по языковым курсам и на доплату учителям за замещение на период обучения основного сотрудника</w:t>
            </w:r>
          </w:p>
          <w:bookmarkEnd w:id="363"/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2 617</w:t>
            </w:r>
          </w:p>
        </w:tc>
      </w:tr>
      <w:tr>
        <w:trPr>
          <w:trHeight w:val="30" w:hRule="atLeast"/>
        </w:trPr>
        <w:tc>
          <w:tcPr>
            <w:tcW w:w="8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плана мероприятий по обеспечению прав и улучшению качества жизни инвалидов в Республике Казахстан на 2012 – 2018 годы</w:t>
            </w:r>
          </w:p>
          <w:bookmarkEnd w:id="364"/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3 623</w:t>
            </w:r>
          </w:p>
        </w:tc>
      </w:tr>
      <w:tr>
        <w:trPr>
          <w:trHeight w:val="30" w:hRule="atLeast"/>
        </w:trPr>
        <w:tc>
          <w:tcPr>
            <w:tcW w:w="8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рынка труда, в рамках Программы развития продуктивной занятости и массового предпринимательства</w:t>
            </w:r>
          </w:p>
          <w:bookmarkEnd w:id="365"/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14 111</w:t>
            </w:r>
          </w:p>
        </w:tc>
      </w:tr>
      <w:tr>
        <w:trPr>
          <w:trHeight w:val="30" w:hRule="atLeast"/>
        </w:trPr>
        <w:tc>
          <w:tcPr>
            <w:tcW w:w="8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 организаций образования, реализующим учебные программы начального, основного и общего среднего образования по обновленному содержанию образования, и возмещение сумм, выплаченных по данному направлению расходов за счет средств местных бюджетов</w:t>
            </w:r>
          </w:p>
          <w:bookmarkEnd w:id="366"/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91 491</w:t>
            </w:r>
          </w:p>
        </w:tc>
      </w:tr>
      <w:tr>
        <w:trPr>
          <w:trHeight w:val="30" w:hRule="atLeast"/>
        </w:trPr>
        <w:tc>
          <w:tcPr>
            <w:tcW w:w="8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квалификацию педагогического мастерства учителям, прошедшим национальный квалификационный тест и реализующим образовательные программы начального, основного и общего среднего образования</w:t>
            </w:r>
          </w:p>
          <w:bookmarkEnd w:id="367"/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14 785</w:t>
            </w:r>
          </w:p>
        </w:tc>
      </w:tr>
      <w:tr>
        <w:trPr>
          <w:trHeight w:val="30" w:hRule="atLeast"/>
        </w:trPr>
        <w:tc>
          <w:tcPr>
            <w:tcW w:w="8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областного бюджета:</w:t>
            </w:r>
          </w:p>
          <w:bookmarkEnd w:id="368"/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464 293</w:t>
            </w:r>
          </w:p>
        </w:tc>
      </w:tr>
      <w:tr>
        <w:trPr>
          <w:trHeight w:val="30" w:hRule="atLeast"/>
        </w:trPr>
        <w:tc>
          <w:tcPr>
            <w:tcW w:w="8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Капитальный, средний и текущий ремонт автомобильных дорог районного значения и улиц населенных пунктов</w:t>
            </w:r>
          </w:p>
          <w:bookmarkEnd w:id="369"/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360 000</w:t>
            </w:r>
          </w:p>
        </w:tc>
      </w:tr>
      <w:tr>
        <w:trPr>
          <w:trHeight w:val="30" w:hRule="atLeast"/>
        </w:trPr>
        <w:tc>
          <w:tcPr>
            <w:tcW w:w="8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возмещение владельцам стоимости на проведение санитарного убоя больных сельскохозяйственных животных особо опасными инфекционными заболеваниями и оказание услуг по вакцинации, транспортировке и хранению ветеринарных препаратов</w:t>
            </w:r>
          </w:p>
          <w:bookmarkEnd w:id="370"/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6 943</w:t>
            </w:r>
          </w:p>
        </w:tc>
      </w:tr>
      <w:tr>
        <w:trPr>
          <w:trHeight w:val="30" w:hRule="atLeast"/>
        </w:trPr>
        <w:tc>
          <w:tcPr>
            <w:tcW w:w="8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создание цифровой образовательной инфраструктуры</w:t>
            </w:r>
          </w:p>
          <w:bookmarkEnd w:id="371"/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26 507</w:t>
            </w:r>
          </w:p>
        </w:tc>
      </w:tr>
      <w:tr>
        <w:trPr>
          <w:trHeight w:val="30" w:hRule="atLeast"/>
        </w:trPr>
        <w:tc>
          <w:tcPr>
            <w:tcW w:w="8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поддержку использования возобновляемых источников энергии</w:t>
            </w:r>
          </w:p>
          <w:bookmarkEnd w:id="372"/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6 374</w:t>
            </w:r>
          </w:p>
        </w:tc>
      </w:tr>
      <w:tr>
        <w:trPr>
          <w:trHeight w:val="30" w:hRule="atLeast"/>
        </w:trPr>
        <w:tc>
          <w:tcPr>
            <w:tcW w:w="8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краткосрочное профессиональное обучение рабочих кадров по востребованным на рынке труда профессиям и навыкам, в рамках Программы развития продуктивной занятости и массового предпринимательства</w:t>
            </w:r>
          </w:p>
          <w:bookmarkEnd w:id="373"/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17 404</w:t>
            </w:r>
          </w:p>
        </w:tc>
      </w:tr>
      <w:tr>
        <w:trPr>
          <w:trHeight w:val="30" w:hRule="atLeast"/>
        </w:trPr>
        <w:tc>
          <w:tcPr>
            <w:tcW w:w="8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установку программы автоматизированного мониторинга интернет-сайтов в организациях образования</w:t>
            </w:r>
          </w:p>
          <w:bookmarkEnd w:id="374"/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</w:tr>
      <w:tr>
        <w:trPr>
          <w:trHeight w:val="30" w:hRule="atLeast"/>
        </w:trPr>
        <w:tc>
          <w:tcPr>
            <w:tcW w:w="8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содержание, укрепление материально-технической базы и проведение ремонтов объектов образования</w:t>
            </w:r>
          </w:p>
          <w:bookmarkEnd w:id="375"/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39 975</w:t>
            </w:r>
          </w:p>
        </w:tc>
      </w:tr>
      <w:tr>
        <w:trPr>
          <w:trHeight w:val="30" w:hRule="atLeast"/>
        </w:trPr>
        <w:tc>
          <w:tcPr>
            <w:tcW w:w="8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  <w:bookmarkEnd w:id="376"/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6 466</w:t>
            </w:r>
          </w:p>
        </w:tc>
      </w:tr>
      <w:tr>
        <w:trPr>
          <w:trHeight w:val="30" w:hRule="atLeast"/>
        </w:trPr>
        <w:tc>
          <w:tcPr>
            <w:tcW w:w="8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  <w:bookmarkEnd w:id="377"/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 объектов культуры</w:t>
            </w:r>
          </w:p>
          <w:bookmarkEnd w:id="378"/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6466</w:t>
            </w:r>
          </w:p>
        </w:tc>
      </w:tr>
      <w:tr>
        <w:trPr>
          <w:trHeight w:val="30" w:hRule="atLeast"/>
        </w:trPr>
        <w:tc>
          <w:tcPr>
            <w:tcW w:w="8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  <w:bookmarkEnd w:id="379"/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976 435</w:t>
            </w:r>
          </w:p>
        </w:tc>
      </w:tr>
      <w:tr>
        <w:trPr>
          <w:trHeight w:val="30" w:hRule="atLeast"/>
        </w:trPr>
        <w:tc>
          <w:tcPr>
            <w:tcW w:w="8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  <w:bookmarkEnd w:id="380"/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бюджета:</w:t>
            </w:r>
          </w:p>
          <w:bookmarkEnd w:id="381"/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798 148</w:t>
            </w:r>
          </w:p>
        </w:tc>
      </w:tr>
      <w:tr>
        <w:trPr>
          <w:trHeight w:val="30" w:hRule="atLeast"/>
        </w:trPr>
        <w:tc>
          <w:tcPr>
            <w:tcW w:w="8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и реконструкция объектов начального, основного среднего и общего среднего образования</w:t>
            </w:r>
          </w:p>
          <w:bookmarkEnd w:id="382"/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798 148</w:t>
            </w:r>
          </w:p>
        </w:tc>
      </w:tr>
      <w:tr>
        <w:trPr>
          <w:trHeight w:val="30" w:hRule="atLeast"/>
        </w:trPr>
        <w:tc>
          <w:tcPr>
            <w:tcW w:w="8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областного бюджета:</w:t>
            </w:r>
          </w:p>
          <w:bookmarkEnd w:id="383"/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178 287</w:t>
            </w:r>
          </w:p>
        </w:tc>
      </w:tr>
      <w:tr>
        <w:trPr>
          <w:trHeight w:val="30" w:hRule="atLeast"/>
        </w:trPr>
        <w:tc>
          <w:tcPr>
            <w:tcW w:w="8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и реконструкция объектов начального, основного среднего и общего среднего образования</w:t>
            </w:r>
          </w:p>
          <w:bookmarkEnd w:id="384"/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150 299</w:t>
            </w:r>
          </w:p>
        </w:tc>
      </w:tr>
      <w:tr>
        <w:trPr>
          <w:trHeight w:val="30" w:hRule="atLeast"/>
        </w:trPr>
        <w:tc>
          <w:tcPr>
            <w:tcW w:w="8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системы водоснабжения и водоотведения в сельских населенных пунктах</w:t>
            </w:r>
          </w:p>
          <w:bookmarkEnd w:id="385"/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27 988</w:t>
            </w:r>
          </w:p>
        </w:tc>
      </w:tr>
      <w:tr>
        <w:trPr>
          <w:trHeight w:val="30" w:hRule="atLeast"/>
        </w:trPr>
        <w:tc>
          <w:tcPr>
            <w:tcW w:w="8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кредиты:</w:t>
            </w:r>
          </w:p>
          <w:bookmarkEnd w:id="386"/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61 328</w:t>
            </w:r>
          </w:p>
        </w:tc>
      </w:tr>
      <w:tr>
        <w:trPr>
          <w:trHeight w:val="30" w:hRule="atLeast"/>
        </w:trPr>
        <w:tc>
          <w:tcPr>
            <w:tcW w:w="8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  <w:bookmarkEnd w:id="387"/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61 328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23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мая 2018 года № 210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18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2017 года № 164</w:t>
            </w:r>
          </w:p>
        </w:tc>
      </w:tr>
    </w:tbl>
    <w:bookmarkStart w:name="z438" w:id="3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бюджетам сел, поселков, сельских округов из районного бюджета на 2018 год</w:t>
      </w:r>
    </w:p>
    <w:bookmarkEnd w:id="3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11"/>
        <w:gridCol w:w="5489"/>
      </w:tblGrid>
      <w:tr>
        <w:trPr>
          <w:trHeight w:val="30" w:hRule="atLeast"/>
        </w:trPr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389"/>
        </w:tc>
        <w:tc>
          <w:tcPr>
            <w:tcW w:w="5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90"/>
        </w:tc>
        <w:tc>
          <w:tcPr>
            <w:tcW w:w="5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  <w:bookmarkEnd w:id="391"/>
        </w:tc>
        <w:tc>
          <w:tcPr>
            <w:tcW w:w="5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74009</w:t>
            </w:r>
          </w:p>
        </w:tc>
      </w:tr>
      <w:tr>
        <w:trPr>
          <w:trHeight w:val="30" w:hRule="atLeast"/>
        </w:trPr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  <w:bookmarkEnd w:id="392"/>
        </w:tc>
        <w:tc>
          <w:tcPr>
            <w:tcW w:w="5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  <w:bookmarkEnd w:id="393"/>
        </w:tc>
        <w:tc>
          <w:tcPr>
            <w:tcW w:w="5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74 009</w:t>
            </w:r>
          </w:p>
        </w:tc>
      </w:tr>
      <w:tr>
        <w:trPr>
          <w:trHeight w:val="30" w:hRule="atLeast"/>
        </w:trPr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  <w:bookmarkEnd w:id="394"/>
        </w:tc>
        <w:tc>
          <w:tcPr>
            <w:tcW w:w="5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организацию водоснабжения населенных пунктов</w:t>
            </w:r>
          </w:p>
          <w:bookmarkEnd w:id="395"/>
        </w:tc>
        <w:tc>
          <w:tcPr>
            <w:tcW w:w="5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16 417</w:t>
            </w:r>
          </w:p>
        </w:tc>
      </w:tr>
      <w:tr>
        <w:trPr>
          <w:trHeight w:val="30" w:hRule="atLeast"/>
        </w:trPr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благоустройство и озеленение населенных пунктов</w:t>
            </w:r>
          </w:p>
          <w:bookmarkEnd w:id="396"/>
        </w:tc>
        <w:tc>
          <w:tcPr>
            <w:tcW w:w="5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36 048</w:t>
            </w:r>
          </w:p>
        </w:tc>
      </w:tr>
      <w:tr>
        <w:trPr>
          <w:trHeight w:val="30" w:hRule="atLeast"/>
        </w:trPr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государственного образовательного заказа в дошкольных организациях образования</w:t>
            </w:r>
          </w:p>
          <w:bookmarkEnd w:id="397"/>
        </w:tc>
        <w:tc>
          <w:tcPr>
            <w:tcW w:w="5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16 976</w:t>
            </w:r>
          </w:p>
        </w:tc>
      </w:tr>
      <w:tr>
        <w:trPr>
          <w:trHeight w:val="30" w:hRule="atLeast"/>
        </w:trPr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  <w:bookmarkEnd w:id="398"/>
        </w:tc>
        <w:tc>
          <w:tcPr>
            <w:tcW w:w="5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