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ns18="urn:schemas-microsoft-com:office:excel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95da00" w14:textId="b95da0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Абайскому району на 2018-2019 годы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С истёкшим сроком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26 сессии Абайского районного маслихата Карагандинской области от 22 января 2018 года № 26/271. Зарегистрировано Департаментом юстиции Карагандинской области 12 февраля 2018 года № 4607. Прекращено действие в связи с истечением срока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Законами Республики Казахстан от 23 января 2001 года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 и от 20 февраля 2017 года "</w:t>
      </w:r>
      <w:r>
        <w:rPr>
          <w:rFonts w:ascii="Times New Roman"/>
          <w:b w:val="false"/>
          <w:i w:val="false"/>
          <w:color w:val="000000"/>
          <w:sz w:val="28"/>
        </w:rPr>
        <w:t>О пастбищах</w:t>
      </w:r>
      <w:r>
        <w:rPr>
          <w:rFonts w:ascii="Times New Roman"/>
          <w:b w:val="false"/>
          <w:i w:val="false"/>
          <w:color w:val="000000"/>
          <w:sz w:val="28"/>
        </w:rPr>
        <w:t>", Абайский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 xml:space="preserve">План </w:t>
      </w:r>
      <w:r>
        <w:rPr>
          <w:rFonts w:ascii="Times New Roman"/>
          <w:b w:val="false"/>
          <w:i w:val="false"/>
          <w:color w:val="000000"/>
          <w:sz w:val="28"/>
        </w:rPr>
        <w:t>по управлению пастбищами и их использованию на 2018-2019 годы по Абайскому району.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Соколова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Секретарь Абайского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Цай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26 сессии Абайского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января 2018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26/271</w:t>
            </w:r>
          </w:p>
        </w:tc>
      </w:tr>
    </w:tbl>
    <w:bookmarkStart w:name="z10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по Абайскому району на 2018-2019 годы</w:t>
      </w:r>
    </w:p>
    <w:bookmarkEnd w:id="3"/>
    <w:bookmarkStart w:name="z11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Общие сведения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План по управлению пастбищами и их использованию по Абайскому району на 2018-2019 годы (далее - План) разработан в соответствии с подпунктом 1,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от 20 февраля 2017 года "О пастбищах". Настоящий План обеспечивает рациональное использования пастбищ, устойчивое обеспечение потребности в кормах и предотвращение процессов деградации пастбищ.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1) информацию по всем категориям земель района (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2) сведения о ветеринарно-санитарных объектах (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); 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календарный график по выпасу и отгону сельскохозяйственных животных для использования сезонных пастбищ установленного маршрута (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); 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пастбищеоборотов на земли населенных пунктов по Абайскому району (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); 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5) схемы расположения пастбищ собственников земельных участков и землепользователей города, сел, поселков, сельских округов Абайского района (</w:t>
      </w:r>
      <w:r>
        <w:rPr>
          <w:rFonts w:ascii="Times New Roman"/>
          <w:b w:val="false"/>
          <w:i w:val="false"/>
          <w:color w:val="000000"/>
          <w:sz w:val="28"/>
        </w:rPr>
        <w:t>приложения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155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6) схемы размещения пастбищеоборотов в границах города, сел, поселков, сельских округов Абайского района (</w:t>
      </w:r>
      <w:r>
        <w:rPr>
          <w:rFonts w:ascii="Times New Roman"/>
          <w:b w:val="false"/>
          <w:i w:val="false"/>
          <w:color w:val="000000"/>
          <w:sz w:val="28"/>
        </w:rPr>
        <w:t>приложения 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156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7) схемы внешних и внутренних границ и площадей пастбищ, объектов пастбищной инфраструктуры в границах города, сел, поселков, сельских округов Абайского района (</w:t>
      </w:r>
      <w:r>
        <w:rPr>
          <w:rFonts w:ascii="Times New Roman"/>
          <w:b w:val="false"/>
          <w:i w:val="false"/>
          <w:color w:val="000000"/>
          <w:sz w:val="28"/>
        </w:rPr>
        <w:t>приложения 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157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8) схемы доступа пастбищепользователей к водоисточникам в границах города, сел, поселков, сельских округов Абайского района (</w:t>
      </w:r>
      <w:r>
        <w:rPr>
          <w:rFonts w:ascii="Times New Roman"/>
          <w:b w:val="false"/>
          <w:i w:val="false"/>
          <w:color w:val="000000"/>
          <w:sz w:val="28"/>
        </w:rPr>
        <w:t>приложения 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158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9) схемы перераспределения пастбищ для размещения поголовья сельскохозяйственных животных в границах города, сел, поселков, сельских округов Абайского района (</w:t>
      </w:r>
      <w:r>
        <w:rPr>
          <w:rFonts w:ascii="Times New Roman"/>
          <w:b w:val="false"/>
          <w:i w:val="false"/>
          <w:color w:val="000000"/>
          <w:sz w:val="28"/>
        </w:rPr>
        <w:t>приложения 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159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15"/>
    <w:bookmarkStart w:name="z23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районе имеется 518356 гектар пастбищ, именно поэтому реализация Плана по управлению пастбищами и их использованию на территории земель Абайского района даст возможность более эффективно и рационально использовать земли, повысить продуктивность пастбищ, сохранить ценный состав травостоя в течение длительного времени, обеспечить пастбищными кормами наибольшее количество животных, получить высокий выход животноводческой продукции и увеличить поголовье скота.</w:t>
      </w:r>
    </w:p>
    <w:bookmarkEnd w:id="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</w:p>
        </w:tc>
      </w:tr>
    </w:tbl>
    <w:bookmarkStart w:name="z26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по всем категориям земель района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84"/>
        <w:gridCol w:w="3600"/>
        <w:gridCol w:w="3858"/>
        <w:gridCol w:w="3858"/>
      </w:tblGrid>
      <w:tr>
        <w:trPr>
          <w:trHeight w:val="30" w:hRule="atLeast"/>
        </w:trPr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  <w:bookmarkEnd w:id="19"/>
        </w:tc>
        <w:tc>
          <w:tcPr>
            <w:tcW w:w="36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земель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Всего, га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пастбища, га</w:t>
            </w:r>
          </w:p>
        </w:tc>
      </w:tr>
      <w:tr>
        <w:trPr>
          <w:trHeight w:val="30" w:hRule="atLeast"/>
        </w:trPr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20"/>
        </w:tc>
        <w:tc>
          <w:tcPr>
            <w:tcW w:w="36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сельскохозяйственного назначения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405 673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296 892</w:t>
            </w:r>
          </w:p>
        </w:tc>
      </w:tr>
      <w:tr>
        <w:trPr>
          <w:trHeight w:val="30" w:hRule="atLeast"/>
        </w:trPr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21"/>
        </w:tc>
        <w:tc>
          <w:tcPr>
            <w:tcW w:w="36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населенных пунктов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77 443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65 616</w:t>
            </w:r>
          </w:p>
        </w:tc>
      </w:tr>
      <w:tr>
        <w:trPr>
          <w:trHeight w:val="30" w:hRule="atLeast"/>
        </w:trPr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22"/>
        </w:tc>
        <w:tc>
          <w:tcPr>
            <w:tcW w:w="36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промышленности, транспорта, связи, обороны и иного не сельскохозяйственного назначения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21 449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6 858</w:t>
            </w:r>
          </w:p>
        </w:tc>
      </w:tr>
      <w:tr>
        <w:trPr>
          <w:trHeight w:val="30" w:hRule="atLeast"/>
        </w:trPr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23"/>
        </w:tc>
        <w:tc>
          <w:tcPr>
            <w:tcW w:w="36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особо охраняемых природных территорий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24"/>
        </w:tc>
        <w:tc>
          <w:tcPr>
            <w:tcW w:w="36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водного фонда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2 810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</w:t>
            </w:r>
          </w:p>
        </w:tc>
      </w:tr>
      <w:tr>
        <w:trPr>
          <w:trHeight w:val="30" w:hRule="atLeast"/>
        </w:trPr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25"/>
        </w:tc>
        <w:tc>
          <w:tcPr>
            <w:tcW w:w="36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земли запаса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164 645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148 183</w:t>
            </w:r>
          </w:p>
        </w:tc>
      </w:tr>
      <w:tr>
        <w:trPr>
          <w:trHeight w:val="30" w:hRule="atLeast"/>
        </w:trPr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26"/>
        </w:tc>
        <w:tc>
          <w:tcPr>
            <w:tcW w:w="36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лесного фонда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6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672 529</w:t>
            </w:r>
          </w:p>
        </w:tc>
        <w:tc>
          <w:tcPr>
            <w:tcW w:w="3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518 356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</w:p>
        </w:tc>
      </w:tr>
    </w:tbl>
    <w:bookmarkStart w:name="z37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ветеринарно-санитарных объектах 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419"/>
        <w:gridCol w:w="5027"/>
        <w:gridCol w:w="2427"/>
        <w:gridCol w:w="2427"/>
      </w:tblGrid>
      <w:tr>
        <w:trPr>
          <w:trHeight w:val="30" w:hRule="atLeast"/>
        </w:trPr>
        <w:tc>
          <w:tcPr>
            <w:tcW w:w="2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  <w:bookmarkEnd w:id="28"/>
        </w:tc>
        <w:tc>
          <w:tcPr>
            <w:tcW w:w="50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города, сел, поселков, сельских округов Абайского района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убойных площадок, ед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убойных пунктов, ед</w:t>
            </w:r>
          </w:p>
        </w:tc>
      </w:tr>
      <w:tr>
        <w:trPr>
          <w:trHeight w:val="30" w:hRule="atLeast"/>
        </w:trPr>
        <w:tc>
          <w:tcPr>
            <w:tcW w:w="2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29"/>
        </w:tc>
        <w:tc>
          <w:tcPr>
            <w:tcW w:w="50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30"/>
        </w:tc>
        <w:tc>
          <w:tcPr>
            <w:tcW w:w="50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Топар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31"/>
        </w:tc>
        <w:tc>
          <w:tcPr>
            <w:tcW w:w="50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Акбастауский сельский округ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32"/>
        </w:tc>
        <w:tc>
          <w:tcPr>
            <w:tcW w:w="50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Дзержинский сельский округ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33"/>
        </w:tc>
        <w:tc>
          <w:tcPr>
            <w:tcW w:w="50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Дубовский сельский округ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34"/>
        </w:tc>
        <w:tc>
          <w:tcPr>
            <w:tcW w:w="50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Ильичевский сельский округ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35"/>
        </w:tc>
        <w:tc>
          <w:tcPr>
            <w:tcW w:w="50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Коксунский сельский округ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36"/>
        </w:tc>
        <w:tc>
          <w:tcPr>
            <w:tcW w:w="50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Кулаайгырский сельский округ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37"/>
        </w:tc>
        <w:tc>
          <w:tcPr>
            <w:tcW w:w="50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Курминский сельский округ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38"/>
        </w:tc>
        <w:tc>
          <w:tcPr>
            <w:tcW w:w="50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Мичуринский сельский округ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39"/>
        </w:tc>
        <w:tc>
          <w:tcPr>
            <w:tcW w:w="50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Самарский сельский округ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</w:p>
        </w:tc>
      </w:tr>
    </w:tbl>
    <w:bookmarkStart w:name="z51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Календарный график по выпасу и отгону сельскохозяйственных животных для использования сезонных пастбищ установленного маршрута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33"/>
        <w:gridCol w:w="2916"/>
        <w:gridCol w:w="2917"/>
        <w:gridCol w:w="2917"/>
        <w:gridCol w:w="2917"/>
      </w:tblGrid>
      <w:tr>
        <w:trPr>
          <w:trHeight w:val="30" w:hRule="atLeast"/>
        </w:trPr>
        <w:tc>
          <w:tcPr>
            <w:tcW w:w="6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полей</w:t>
            </w:r>
          </w:p>
        </w:tc>
      </w:tr>
      <w:tr>
        <w:trPr>
          <w:trHeight w:val="30" w:hRule="atLeast"/>
        </w:trPr>
        <w:tc>
          <w:tcPr>
            <w:tcW w:w="6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годы</w:t>
            </w:r>
          </w:p>
          <w:bookmarkEnd w:id="41"/>
        </w:tc>
        <w:tc>
          <w:tcPr>
            <w:tcW w:w="29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6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2"/>
        </w:tc>
        <w:tc>
          <w:tcPr>
            <w:tcW w:w="29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6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43"/>
        </w:tc>
        <w:tc>
          <w:tcPr>
            <w:tcW w:w="29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6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44"/>
        </w:tc>
        <w:tc>
          <w:tcPr>
            <w:tcW w:w="29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</w:tr>
      <w:tr>
        <w:trPr>
          <w:trHeight w:val="30" w:hRule="atLeast"/>
        </w:trPr>
        <w:tc>
          <w:tcPr>
            <w:tcW w:w="6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45"/>
        </w:tc>
        <w:tc>
          <w:tcPr>
            <w:tcW w:w="29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59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пастбищеоборотов на земли населенных пунктов по Абайскому району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"/>
    <w:p>
      <w:pPr>
        <w:spacing w:after="0"/>
        <w:ind w:left="0"/>
        <w:jc w:val="both"/>
      </w:pPr>
      <w:r>
        <w:drawing>
          <wp:inline distT="0" distB="0" distL="0" distR="0">
            <wp:extent cx="7810500" cy="273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1 - Есенгельдинский сельский округ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2 - Самарский сельский округ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3 - Дзержинский сельский округ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4 - Ильичевский сельский округ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5 - Карагандинский сельский округ</w:t>
      </w:r>
    </w:p>
    <w:bookmarkEnd w:id="52"/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6 - Мичуринский сельский округ</w:t>
      </w:r>
    </w:p>
    <w:bookmarkEnd w:id="53"/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7 - Дубовский сельский округ</w:t>
      </w:r>
    </w:p>
    <w:bookmarkEnd w:id="54"/>
    <w:bookmarkStart w:name="z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8 - город Абай</w:t>
      </w:r>
    </w:p>
    <w:bookmarkEnd w:id="55"/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9 - поселок Карабас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10 - Коксунский сельский округ</w:t>
      </w:r>
    </w:p>
    <w:bookmarkEnd w:id="57"/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11 - поселок Топар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12 - Кулаайгырский сельский округ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13 - поселок Южный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14 - Курминский сельский округ</w:t>
      </w:r>
    </w:p>
    <w:bookmarkEnd w:id="61"/>
    <w:bookmarkStart w:name="z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15 - Акбастауский сельский округ</w:t>
      </w:r>
    </w:p>
    <w:bookmarkEnd w:id="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77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города Абай Абайского района</w:t>
      </w:r>
    </w:p>
    <w:bookmarkEnd w:id="63"/>
    <w:bookmarkStart w:name="z7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4"/>
    <w:p>
      <w:pPr>
        <w:spacing w:after="0"/>
        <w:ind w:left="0"/>
        <w:jc w:val="both"/>
      </w:pPr>
      <w:r>
        <w:drawing>
          <wp:inline distT="0" distB="0" distL="0" distR="0">
            <wp:extent cx="7810500" cy="922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22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80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города Абай Абайского района</w:t>
      </w:r>
    </w:p>
    <w:bookmarkEnd w:id="65"/>
    <w:bookmarkStart w:name="z8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6"/>
    <w:p>
      <w:pPr>
        <w:spacing w:after="0"/>
        <w:ind w:left="0"/>
        <w:jc w:val="both"/>
      </w:pPr>
      <w:r>
        <w:drawing>
          <wp:inline distT="0" distB="0" distL="0" distR="0">
            <wp:extent cx="7810500" cy="909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09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8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внешних и внутренних границ и площадей пастбищ, объектов пастбищной инфраструктуры в границах города Абай Абайского района</w:t>
      </w:r>
    </w:p>
    <w:bookmarkEnd w:id="67"/>
    <w:bookmarkStart w:name="z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8"/>
    <w:p>
      <w:pPr>
        <w:spacing w:after="0"/>
        <w:ind w:left="0"/>
        <w:jc w:val="both"/>
      </w:pPr>
      <w:r>
        <w:drawing>
          <wp:inline distT="0" distB="0" distL="0" distR="0">
            <wp:extent cx="7810500" cy="909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09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86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города Абай Абайского района</w:t>
      </w:r>
    </w:p>
    <w:bookmarkEnd w:id="69"/>
    <w:bookmarkStart w:name="z8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0"/>
    <w:p>
      <w:pPr>
        <w:spacing w:after="0"/>
        <w:ind w:left="0"/>
        <w:jc w:val="both"/>
      </w:pPr>
      <w:r>
        <w:drawing>
          <wp:inline distT="0" distB="0" distL="0" distR="0">
            <wp:extent cx="7810500" cy="908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08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89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города Абай Абайского района</w:t>
      </w:r>
    </w:p>
    <w:bookmarkEnd w:id="71"/>
    <w:bookmarkStart w:name="z9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2"/>
    <w:p>
      <w:pPr>
        <w:spacing w:after="0"/>
        <w:ind w:left="0"/>
        <w:jc w:val="both"/>
      </w:pPr>
      <w:r>
        <w:drawing>
          <wp:inline distT="0" distB="0" distL="0" distR="0">
            <wp:extent cx="7810500" cy="914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92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Юбилейное Ильичевского сельского округа Абайского района</w:t>
      </w:r>
    </w:p>
    <w:bookmarkEnd w:id="73"/>
    <w:bookmarkStart w:name="z9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4"/>
    <w:p>
      <w:pPr>
        <w:spacing w:after="0"/>
        <w:ind w:left="0"/>
        <w:jc w:val="both"/>
      </w:pPr>
      <w:r>
        <w:drawing>
          <wp:inline distT="0" distB="0" distL="0" distR="0">
            <wp:extent cx="7810500" cy="840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0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95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Юбилейное Ильичевского сельского округа Абайского района</w:t>
      </w:r>
    </w:p>
    <w:bookmarkEnd w:id="75"/>
    <w:bookmarkStart w:name="z9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6"/>
    <w:p>
      <w:pPr>
        <w:spacing w:after="0"/>
        <w:ind w:left="0"/>
        <w:jc w:val="both"/>
      </w:pPr>
      <w:r>
        <w:drawing>
          <wp:inline distT="0" distB="0" distL="0" distR="0">
            <wp:extent cx="7810500" cy="838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98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Юбилейное Ильичевского сельского округа Абайского района</w:t>
      </w:r>
    </w:p>
    <w:bookmarkEnd w:id="77"/>
    <w:bookmarkStart w:name="z9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8"/>
    <w:p>
      <w:pPr>
        <w:spacing w:after="0"/>
        <w:ind w:left="0"/>
        <w:jc w:val="both"/>
      </w:pPr>
      <w:r>
        <w:drawing>
          <wp:inline distT="0" distB="0" distL="0" distR="0">
            <wp:extent cx="7810500" cy="839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01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Юбилейное Ильичевского сельского округа Абайского района</w:t>
      </w:r>
    </w:p>
    <w:bookmarkEnd w:id="79"/>
    <w:bookmarkStart w:name="z10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0"/>
    <w:p>
      <w:pPr>
        <w:spacing w:after="0"/>
        <w:ind w:left="0"/>
        <w:jc w:val="both"/>
      </w:pPr>
      <w:r>
        <w:drawing>
          <wp:inline distT="0" distB="0" distL="0" distR="0">
            <wp:extent cx="7810500" cy="8445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4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04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Юбилейное Ильичевского сельского округа Абайского района</w:t>
      </w:r>
    </w:p>
    <w:bookmarkEnd w:id="81"/>
    <w:bookmarkStart w:name="z10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2"/>
    <w:p>
      <w:pPr>
        <w:spacing w:after="0"/>
        <w:ind w:left="0"/>
        <w:jc w:val="both"/>
      </w:pPr>
      <w:r>
        <w:drawing>
          <wp:inline distT="0" distB="0" distL="0" distR="0">
            <wp:extent cx="7810500" cy="845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07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Жон Ильичевского сельского округа Абайского района (основной участок)</w:t>
      </w:r>
    </w:p>
    <w:bookmarkEnd w:id="83"/>
    <w:bookmarkStart w:name="z10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4"/>
    <w:p>
      <w:pPr>
        <w:spacing w:after="0"/>
        <w:ind w:left="0"/>
        <w:jc w:val="both"/>
      </w:pPr>
      <w:r>
        <w:drawing>
          <wp:inline distT="0" distB="0" distL="0" distR="0">
            <wp:extent cx="7810500" cy="755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10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Жон Ильичевского сельского округа Абайского района (основной участок)</w:t>
      </w:r>
    </w:p>
    <w:bookmarkEnd w:id="85"/>
    <w:bookmarkStart w:name="z11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6"/>
    <w:p>
      <w:pPr>
        <w:spacing w:after="0"/>
        <w:ind w:left="0"/>
        <w:jc w:val="both"/>
      </w:pPr>
      <w:r>
        <w:drawing>
          <wp:inline distT="0" distB="0" distL="0" distR="0">
            <wp:extent cx="7810500" cy="8305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13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Жон Ильичевского сельского округа Абайского района (основной участок)</w:t>
      </w:r>
    </w:p>
    <w:bookmarkEnd w:id="87"/>
    <w:bookmarkStart w:name="z11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8"/>
    <w:p>
      <w:pPr>
        <w:spacing w:after="0"/>
        <w:ind w:left="0"/>
        <w:jc w:val="both"/>
      </w:pPr>
      <w:r>
        <w:drawing>
          <wp:inline distT="0" distB="0" distL="0" distR="0">
            <wp:extent cx="7810500" cy="768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68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16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села Жон Ильичевского сельского округа Абайского района (основной участок)</w:t>
      </w:r>
    </w:p>
    <w:bookmarkEnd w:id="89"/>
    <w:bookmarkStart w:name="z11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0"/>
    <w:p>
      <w:pPr>
        <w:spacing w:after="0"/>
        <w:ind w:left="0"/>
        <w:jc w:val="both"/>
      </w:pPr>
      <w:r>
        <w:drawing>
          <wp:inline distT="0" distB="0" distL="0" distR="0">
            <wp:extent cx="7810500" cy="8305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19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села Жон Ильичевского сельского округа Абайского района (основной участок)</w:t>
      </w:r>
    </w:p>
    <w:bookmarkEnd w:id="91"/>
    <w:bookmarkStart w:name="z12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2"/>
    <w:p>
      <w:pPr>
        <w:spacing w:after="0"/>
        <w:ind w:left="0"/>
        <w:jc w:val="both"/>
      </w:pPr>
      <w:r>
        <w:drawing>
          <wp:inline distT="0" distB="0" distL="0" distR="0">
            <wp:extent cx="7810500" cy="763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63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22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Жон Ильичевского сельского округа Абайского района (чересполосный участок)</w:t>
      </w:r>
    </w:p>
    <w:bookmarkEnd w:id="93"/>
    <w:bookmarkStart w:name="z12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4"/>
    <w:p>
      <w:pPr>
        <w:spacing w:after="0"/>
        <w:ind w:left="0"/>
        <w:jc w:val="both"/>
      </w:pPr>
      <w:r>
        <w:drawing>
          <wp:inline distT="0" distB="0" distL="0" distR="0">
            <wp:extent cx="7810500" cy="763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63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25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Жон Ильичевского сельского округа Абайского района (чересполосный участок)</w:t>
      </w:r>
    </w:p>
    <w:bookmarkEnd w:id="95"/>
    <w:bookmarkStart w:name="z12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6"/>
    <w:p>
      <w:pPr>
        <w:spacing w:after="0"/>
        <w:ind w:left="0"/>
        <w:jc w:val="both"/>
      </w:pPr>
      <w:r>
        <w:drawing>
          <wp:inline distT="0" distB="0" distL="0" distR="0">
            <wp:extent cx="7810500" cy="847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28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Жон Ильичевского сельского округа Абайского района (чересполосный участок)</w:t>
      </w:r>
    </w:p>
    <w:bookmarkEnd w:id="97"/>
    <w:bookmarkStart w:name="z12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8"/>
    <w:p>
      <w:pPr>
        <w:spacing w:after="0"/>
        <w:ind w:left="0"/>
        <w:jc w:val="both"/>
      </w:pPr>
      <w:r>
        <w:drawing>
          <wp:inline distT="0" distB="0" distL="0" distR="0">
            <wp:extent cx="7810500" cy="792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31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села Жон Ильичевского сельского округа Абайского района (чересполосный участок)</w:t>
      </w:r>
    </w:p>
    <w:bookmarkEnd w:id="99"/>
    <w:bookmarkStart w:name="z13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0"/>
    <w:p>
      <w:pPr>
        <w:spacing w:after="0"/>
        <w:ind w:left="0"/>
        <w:jc w:val="both"/>
      </w:pPr>
      <w:r>
        <w:drawing>
          <wp:inline distT="0" distB="0" distL="0" distR="0">
            <wp:extent cx="7810500" cy="843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34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Жон Ильичевского сельского округа Абайского района (чересполосный участок)</w:t>
      </w:r>
    </w:p>
    <w:bookmarkEnd w:id="101"/>
    <w:bookmarkStart w:name="z13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2"/>
    <w:p>
      <w:pPr>
        <w:spacing w:after="0"/>
        <w:ind w:left="0"/>
        <w:jc w:val="both"/>
      </w:pPr>
      <w:r>
        <w:drawing>
          <wp:inline distT="0" distB="0" distL="0" distR="0">
            <wp:extent cx="7810500" cy="800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37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поселка Карабас Абайского района</w:t>
      </w:r>
    </w:p>
    <w:bookmarkEnd w:id="103"/>
    <w:bookmarkStart w:name="z13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4"/>
    <w:p>
      <w:pPr>
        <w:spacing w:after="0"/>
        <w:ind w:left="0"/>
        <w:jc w:val="both"/>
      </w:pPr>
      <w:r>
        <w:drawing>
          <wp:inline distT="0" distB="0" distL="0" distR="0">
            <wp:extent cx="7810500" cy="878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40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поселка Карабас Абайского района</w:t>
      </w:r>
    </w:p>
    <w:bookmarkEnd w:id="105"/>
    <w:bookmarkStart w:name="z14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6"/>
    <w:p>
      <w:pPr>
        <w:spacing w:after="0"/>
        <w:ind w:left="0"/>
        <w:jc w:val="both"/>
      </w:pPr>
      <w:r>
        <w:drawing>
          <wp:inline distT="0" distB="0" distL="0" distR="0">
            <wp:extent cx="7810500" cy="861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43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поселка Карабас Абайского района</w:t>
      </w:r>
    </w:p>
    <w:bookmarkEnd w:id="107"/>
    <w:bookmarkStart w:name="z14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8"/>
    <w:p>
      <w:pPr>
        <w:spacing w:after="0"/>
        <w:ind w:left="0"/>
        <w:jc w:val="both"/>
      </w:pPr>
      <w:r>
        <w:drawing>
          <wp:inline distT="0" distB="0" distL="0" distR="0">
            <wp:extent cx="7810500" cy="859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9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4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доступа пастбищепользователей к водоисточникам в границах поселка Карабас Абайского района</w:t>
      </w:r>
    </w:p>
    <w:bookmarkEnd w:id="109"/>
    <w:bookmarkStart w:name="z14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0"/>
    <w:p>
      <w:pPr>
        <w:spacing w:after="0"/>
        <w:ind w:left="0"/>
        <w:jc w:val="both"/>
      </w:pPr>
      <w:r>
        <w:drawing>
          <wp:inline distT="0" distB="0" distL="0" distR="0">
            <wp:extent cx="7810500" cy="864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49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поселка Карабас Абайского района</w:t>
      </w:r>
    </w:p>
    <w:bookmarkEnd w:id="111"/>
    <w:bookmarkStart w:name="z15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2"/>
    <w:p>
      <w:pPr>
        <w:spacing w:after="0"/>
        <w:ind w:left="0"/>
        <w:jc w:val="both"/>
      </w:pPr>
      <w:r>
        <w:drawing>
          <wp:inline distT="0" distB="0" distL="0" distR="0">
            <wp:extent cx="7810500" cy="859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9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52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поселка Топар Абайского района</w:t>
      </w:r>
    </w:p>
    <w:bookmarkEnd w:id="113"/>
    <w:bookmarkStart w:name="z15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4"/>
    <w:p>
      <w:pPr>
        <w:spacing w:after="0"/>
        <w:ind w:left="0"/>
        <w:jc w:val="both"/>
      </w:pPr>
      <w:r>
        <w:drawing>
          <wp:inline distT="0" distB="0" distL="0" distR="0">
            <wp:extent cx="7810500" cy="880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55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поселка Топар Абайского района</w:t>
      </w:r>
    </w:p>
    <w:bookmarkEnd w:id="115"/>
    <w:bookmarkStart w:name="z15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6"/>
    <w:p>
      <w:pPr>
        <w:spacing w:after="0"/>
        <w:ind w:left="0"/>
        <w:jc w:val="both"/>
      </w:pPr>
      <w:r>
        <w:drawing>
          <wp:inline distT="0" distB="0" distL="0" distR="0">
            <wp:extent cx="7810500" cy="915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15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58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поселка Топар Абайского района</w:t>
      </w:r>
    </w:p>
    <w:bookmarkEnd w:id="117"/>
    <w:bookmarkStart w:name="z15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8"/>
    <w:p>
      <w:pPr>
        <w:spacing w:after="0"/>
        <w:ind w:left="0"/>
        <w:jc w:val="both"/>
      </w:pPr>
      <w:r>
        <w:drawing>
          <wp:inline distT="0" distB="0" distL="0" distR="0">
            <wp:extent cx="7810500" cy="914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61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поселка Топар Абайского района</w:t>
      </w:r>
    </w:p>
    <w:bookmarkEnd w:id="119"/>
    <w:bookmarkStart w:name="z16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0"/>
    <w:p>
      <w:pPr>
        <w:spacing w:after="0"/>
        <w:ind w:left="0"/>
        <w:jc w:val="both"/>
      </w:pPr>
      <w:r>
        <w:drawing>
          <wp:inline distT="0" distB="0" distL="0" distR="0">
            <wp:extent cx="7810500" cy="908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08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64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поселка Топар Абайского района</w:t>
      </w:r>
    </w:p>
    <w:bookmarkEnd w:id="121"/>
    <w:bookmarkStart w:name="z16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2"/>
    <w:p>
      <w:pPr>
        <w:spacing w:after="0"/>
        <w:ind w:left="0"/>
        <w:jc w:val="both"/>
      </w:pPr>
      <w:r>
        <w:drawing>
          <wp:inline distT="0" distB="0" distL="0" distR="0">
            <wp:extent cx="7810500" cy="854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4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67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Кулаайгыр Кулаайгырского сельского округа Абайского района</w:t>
      </w:r>
    </w:p>
    <w:bookmarkEnd w:id="123"/>
    <w:bookmarkStart w:name="z16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4"/>
    <w:p>
      <w:pPr>
        <w:spacing w:after="0"/>
        <w:ind w:left="0"/>
        <w:jc w:val="both"/>
      </w:pPr>
      <w:r>
        <w:drawing>
          <wp:inline distT="0" distB="0" distL="0" distR="0">
            <wp:extent cx="7810500" cy="885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70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Кулаайгыр Кулаайгырского сельского округа Абайского района</w:t>
      </w:r>
    </w:p>
    <w:bookmarkEnd w:id="125"/>
    <w:bookmarkStart w:name="z17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6"/>
    <w:p>
      <w:pPr>
        <w:spacing w:after="0"/>
        <w:ind w:left="0"/>
        <w:jc w:val="both"/>
      </w:pPr>
      <w:r>
        <w:drawing>
          <wp:inline distT="0" distB="0" distL="0" distR="0">
            <wp:extent cx="7810500" cy="859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9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73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Кулаайгыр Кулаайгырского сельского округа Абайского района</w:t>
      </w:r>
    </w:p>
    <w:bookmarkEnd w:id="127"/>
    <w:bookmarkStart w:name="z17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8"/>
    <w:p>
      <w:pPr>
        <w:spacing w:after="0"/>
        <w:ind w:left="0"/>
        <w:jc w:val="both"/>
      </w:pPr>
      <w:r>
        <w:drawing>
          <wp:inline distT="0" distB="0" distL="0" distR="0">
            <wp:extent cx="7810500" cy="854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4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76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Кулаайгыр Кулаайгырского сельского округа Абайского района</w:t>
      </w:r>
    </w:p>
    <w:bookmarkEnd w:id="129"/>
    <w:bookmarkStart w:name="z17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0"/>
    <w:p>
      <w:pPr>
        <w:spacing w:after="0"/>
        <w:ind w:left="0"/>
        <w:jc w:val="both"/>
      </w:pPr>
      <w:r>
        <w:drawing>
          <wp:inline distT="0" distB="0" distL="0" distR="0">
            <wp:extent cx="7810500" cy="857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79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Кулаайгыр Кулаайгырского сельского округа Абайского района</w:t>
      </w:r>
    </w:p>
    <w:bookmarkEnd w:id="131"/>
    <w:bookmarkStart w:name="z18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2"/>
    <w:p>
      <w:pPr>
        <w:spacing w:after="0"/>
        <w:ind w:left="0"/>
        <w:jc w:val="both"/>
      </w:pPr>
      <w:r>
        <w:drawing>
          <wp:inline distT="0" distB="0" distL="0" distR="0">
            <wp:extent cx="7810500" cy="8585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8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82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Ялта Кулаайгырского сельского округа Абайского района</w:t>
      </w:r>
    </w:p>
    <w:bookmarkEnd w:id="133"/>
    <w:bookmarkStart w:name="z18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4"/>
    <w:p>
      <w:pPr>
        <w:spacing w:after="0"/>
        <w:ind w:left="0"/>
        <w:jc w:val="both"/>
      </w:pPr>
      <w:r>
        <w:drawing>
          <wp:inline distT="0" distB="0" distL="0" distR="0">
            <wp:extent cx="7810500" cy="840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0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85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Ялта Кулаайгырского сельского округа Абайского района</w:t>
      </w:r>
    </w:p>
    <w:bookmarkEnd w:id="135"/>
    <w:bookmarkStart w:name="z18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6"/>
    <w:p>
      <w:pPr>
        <w:spacing w:after="0"/>
        <w:ind w:left="0"/>
        <w:jc w:val="both"/>
      </w:pPr>
      <w:r>
        <w:drawing>
          <wp:inline distT="0" distB="0" distL="0" distR="0">
            <wp:extent cx="7810500" cy="863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88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Ялта Кулаайгырского сельского округа Абайского района</w:t>
      </w:r>
    </w:p>
    <w:bookmarkEnd w:id="137"/>
    <w:bookmarkStart w:name="z18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8"/>
    <w:p>
      <w:pPr>
        <w:spacing w:after="0"/>
        <w:ind w:left="0"/>
        <w:jc w:val="both"/>
      </w:pPr>
      <w:r>
        <w:drawing>
          <wp:inline distT="0" distB="0" distL="0" distR="0">
            <wp:extent cx="7810500" cy="861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91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Ялта Кулаайгырского сельского округа Абайского района</w:t>
      </w:r>
    </w:p>
    <w:bookmarkEnd w:id="139"/>
    <w:bookmarkStart w:name="z19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0"/>
    <w:p>
      <w:pPr>
        <w:spacing w:after="0"/>
        <w:ind w:left="0"/>
        <w:jc w:val="both"/>
      </w:pPr>
      <w:r>
        <w:drawing>
          <wp:inline distT="0" distB="0" distL="0" distR="0">
            <wp:extent cx="7810500" cy="863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94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Ялта Кулаайгырского сельского округа Абайского района</w:t>
      </w:r>
    </w:p>
    <w:bookmarkEnd w:id="141"/>
    <w:bookmarkStart w:name="z19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2"/>
    <w:p>
      <w:pPr>
        <w:spacing w:after="0"/>
        <w:ind w:left="0"/>
        <w:jc w:val="both"/>
      </w:pPr>
      <w:r>
        <w:drawing>
          <wp:inline distT="0" distB="0" distL="0" distR="0">
            <wp:extent cx="7810500" cy="864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197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Жаман Жол Кулаайгырского сельского округа Абайского района</w:t>
      </w:r>
    </w:p>
    <w:bookmarkEnd w:id="143"/>
    <w:bookmarkStart w:name="z19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4"/>
    <w:p>
      <w:pPr>
        <w:spacing w:after="0"/>
        <w:ind w:left="0"/>
        <w:jc w:val="both"/>
      </w:pPr>
      <w:r>
        <w:drawing>
          <wp:inline distT="0" distB="0" distL="0" distR="0">
            <wp:extent cx="7810500" cy="8305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00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Жаман Жол Кулаайгырского сельского округа Абайского района</w:t>
      </w:r>
    </w:p>
    <w:bookmarkEnd w:id="145"/>
    <w:bookmarkStart w:name="z201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6"/>
    <w:p>
      <w:pPr>
        <w:spacing w:after="0"/>
        <w:ind w:left="0"/>
        <w:jc w:val="both"/>
      </w:pPr>
      <w:r>
        <w:drawing>
          <wp:inline distT="0" distB="0" distL="0" distR="0">
            <wp:extent cx="7810500" cy="849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9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03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Жаман Жол Кулаайгырского сельского округа Абайского района</w:t>
      </w:r>
    </w:p>
    <w:bookmarkEnd w:id="147"/>
    <w:bookmarkStart w:name="z20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8"/>
    <w:p>
      <w:pPr>
        <w:spacing w:after="0"/>
        <w:ind w:left="0"/>
        <w:jc w:val="both"/>
      </w:pPr>
      <w:r>
        <w:drawing>
          <wp:inline distT="0" distB="0" distL="0" distR="0">
            <wp:extent cx="7810500" cy="845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06" w:id="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в границах села Жаман Жол Кулаайгырского сельского округа Абайского района</w:t>
      </w:r>
    </w:p>
    <w:bookmarkEnd w:id="149"/>
    <w:bookmarkStart w:name="z20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0"/>
    <w:p>
      <w:pPr>
        <w:spacing w:after="0"/>
        <w:ind w:left="0"/>
        <w:jc w:val="both"/>
      </w:pPr>
      <w:r>
        <w:drawing>
          <wp:inline distT="0" distB="0" distL="0" distR="0">
            <wp:extent cx="7810500" cy="855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5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09" w:id="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Жаман Жол Кулаайгырского сельского округа Абайского района</w:t>
      </w:r>
    </w:p>
    <w:bookmarkEnd w:id="151"/>
    <w:bookmarkStart w:name="z21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2"/>
    <w:p>
      <w:pPr>
        <w:spacing w:after="0"/>
        <w:ind w:left="0"/>
        <w:jc w:val="both"/>
      </w:pPr>
      <w:r>
        <w:drawing>
          <wp:inline distT="0" distB="0" distL="0" distR="0">
            <wp:extent cx="7810500" cy="854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4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12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 Коксун, Южное, Северное Коксунского сельского округа Абайского района</w:t>
      </w:r>
    </w:p>
    <w:bookmarkEnd w:id="153"/>
    <w:bookmarkStart w:name="z21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4"/>
    <w:p>
      <w:pPr>
        <w:spacing w:after="0"/>
        <w:ind w:left="0"/>
        <w:jc w:val="both"/>
      </w:pPr>
      <w:r>
        <w:drawing>
          <wp:inline distT="0" distB="0" distL="0" distR="0">
            <wp:extent cx="7061200" cy="838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061200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15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 Коксун, Южное, Северное Коксунского сельского округа Абайского района</w:t>
      </w:r>
    </w:p>
    <w:bookmarkEnd w:id="155"/>
    <w:bookmarkStart w:name="z21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6"/>
    <w:p>
      <w:pPr>
        <w:spacing w:after="0"/>
        <w:ind w:left="0"/>
        <w:jc w:val="both"/>
      </w:pPr>
      <w:r>
        <w:drawing>
          <wp:inline distT="0" distB="0" distL="0" distR="0">
            <wp:extent cx="7264400" cy="882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264400" cy="88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18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 Коксун, Южное, Северное Коксунского сельского округа Абайского района</w:t>
      </w:r>
    </w:p>
    <w:bookmarkEnd w:id="157"/>
    <w:bookmarkStart w:name="z219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8"/>
    <w:p>
      <w:pPr>
        <w:spacing w:after="0"/>
        <w:ind w:left="0"/>
        <w:jc w:val="both"/>
      </w:pPr>
      <w:r>
        <w:drawing>
          <wp:inline distT="0" distB="0" distL="0" distR="0">
            <wp:extent cx="7315200" cy="8813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881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21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в границах сел Коксун, Южное, Северное Коксунского сельского округа Абайского района</w:t>
      </w:r>
    </w:p>
    <w:bookmarkEnd w:id="159"/>
    <w:bookmarkStart w:name="z222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0"/>
    <w:p>
      <w:pPr>
        <w:spacing w:after="0"/>
        <w:ind w:left="0"/>
        <w:jc w:val="both"/>
      </w:pPr>
      <w:r>
        <w:drawing>
          <wp:inline distT="0" distB="0" distL="0" distR="0">
            <wp:extent cx="7264400" cy="887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264400" cy="887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24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 Коксун, Южное, Северное Коксунского сельского округа Абайского района</w:t>
      </w:r>
    </w:p>
    <w:bookmarkEnd w:id="161"/>
    <w:bookmarkStart w:name="z225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2"/>
    <w:p>
      <w:pPr>
        <w:spacing w:after="0"/>
        <w:ind w:left="0"/>
        <w:jc w:val="both"/>
      </w:pPr>
      <w:r>
        <w:drawing>
          <wp:inline distT="0" distB="0" distL="0" distR="0">
            <wp:extent cx="7251700" cy="852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251700" cy="852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27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Зеленые ключи Коксунского сельского округа Абайского района</w:t>
      </w:r>
    </w:p>
    <w:bookmarkEnd w:id="163"/>
    <w:bookmarkStart w:name="z22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4"/>
    <w:p>
      <w:pPr>
        <w:spacing w:after="0"/>
        <w:ind w:left="0"/>
        <w:jc w:val="both"/>
      </w:pPr>
      <w:r>
        <w:drawing>
          <wp:inline distT="0" distB="0" distL="0" distR="0">
            <wp:extent cx="6845300" cy="887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887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30" w:id="1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Зеленые ключи Коксунского сельского округа Абайского района</w:t>
      </w:r>
    </w:p>
    <w:bookmarkEnd w:id="165"/>
    <w:bookmarkStart w:name="z23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6"/>
    <w:p>
      <w:pPr>
        <w:spacing w:after="0"/>
        <w:ind w:left="0"/>
        <w:jc w:val="both"/>
      </w:pPr>
      <w:r>
        <w:drawing>
          <wp:inline distT="0" distB="0" distL="0" distR="0">
            <wp:extent cx="7810500" cy="8674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7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33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Зеленые ключи Коксунского сельского округа Абайского района</w:t>
      </w:r>
    </w:p>
    <w:bookmarkEnd w:id="167"/>
    <w:bookmarkStart w:name="z23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8"/>
    <w:p>
      <w:pPr>
        <w:spacing w:after="0"/>
        <w:ind w:left="0"/>
        <w:jc w:val="both"/>
      </w:pPr>
      <w:r>
        <w:drawing>
          <wp:inline distT="0" distB="0" distL="0" distR="0">
            <wp:extent cx="7810500" cy="868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36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Зеленые ключи Коксунского сельского округа Абайского района</w:t>
      </w:r>
    </w:p>
    <w:bookmarkEnd w:id="169"/>
    <w:bookmarkStart w:name="z23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0"/>
    <w:p>
      <w:pPr>
        <w:spacing w:after="0"/>
        <w:ind w:left="0"/>
        <w:jc w:val="both"/>
      </w:pPr>
      <w:r>
        <w:drawing>
          <wp:inline distT="0" distB="0" distL="0" distR="0">
            <wp:extent cx="7810500" cy="871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1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39" w:id="1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Зеленые ключи Коксунского сельского округа Абайского района</w:t>
      </w:r>
    </w:p>
    <w:bookmarkEnd w:id="171"/>
    <w:bookmarkStart w:name="z24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2"/>
    <w:p>
      <w:pPr>
        <w:spacing w:after="0"/>
        <w:ind w:left="0"/>
        <w:jc w:val="both"/>
      </w:pPr>
      <w:r>
        <w:drawing>
          <wp:inline distT="0" distB="0" distL="0" distR="0">
            <wp:extent cx="7810500" cy="864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42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Жартас Коксунского сельского округа Абайского района</w:t>
      </w:r>
    </w:p>
    <w:bookmarkEnd w:id="173"/>
    <w:bookmarkStart w:name="z24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4"/>
    <w:p>
      <w:pPr>
        <w:spacing w:after="0"/>
        <w:ind w:left="0"/>
        <w:jc w:val="both"/>
      </w:pPr>
      <w:r>
        <w:drawing>
          <wp:inline distT="0" distB="0" distL="0" distR="0">
            <wp:extent cx="7810500" cy="845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45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Жартас Коксунского сельского округа Абайского района</w:t>
      </w:r>
    </w:p>
    <w:bookmarkEnd w:id="175"/>
    <w:bookmarkStart w:name="z246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6"/>
    <w:p>
      <w:pPr>
        <w:spacing w:after="0"/>
        <w:ind w:left="0"/>
        <w:jc w:val="both"/>
      </w:pPr>
      <w:r>
        <w:drawing>
          <wp:inline distT="0" distB="0" distL="0" distR="0">
            <wp:extent cx="7810500" cy="836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6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48" w:id="1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Жартас Коксунского сельского округа Абайского района</w:t>
      </w:r>
    </w:p>
    <w:bookmarkEnd w:id="177"/>
    <w:bookmarkStart w:name="z249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8"/>
    <w:p>
      <w:pPr>
        <w:spacing w:after="0"/>
        <w:ind w:left="0"/>
        <w:jc w:val="both"/>
      </w:pPr>
      <w:r>
        <w:drawing>
          <wp:inline distT="0" distB="0" distL="0" distR="0">
            <wp:extent cx="7810500" cy="847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51" w:id="1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Жартас Коксунского сельского округа Абайского района</w:t>
      </w:r>
    </w:p>
    <w:bookmarkEnd w:id="179"/>
    <w:bookmarkStart w:name="z252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0"/>
    <w:p>
      <w:pPr>
        <w:spacing w:after="0"/>
        <w:ind w:left="0"/>
        <w:jc w:val="both"/>
      </w:pPr>
      <w:r>
        <w:drawing>
          <wp:inline distT="0" distB="0" distL="0" distR="0">
            <wp:extent cx="7810500" cy="848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54" w:id="1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Жартас Коксунского сельского округа Абайского района</w:t>
      </w:r>
    </w:p>
    <w:bookmarkEnd w:id="181"/>
    <w:bookmarkStart w:name="z255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2"/>
    <w:p>
      <w:pPr>
        <w:spacing w:after="0"/>
        <w:ind w:left="0"/>
        <w:jc w:val="both"/>
      </w:pPr>
      <w:r>
        <w:drawing>
          <wp:inline distT="0" distB="0" distL="0" distR="0">
            <wp:extent cx="7810500" cy="839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57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Дубовка Дубовского сельского округа Абайского района</w:t>
      </w:r>
    </w:p>
    <w:bookmarkEnd w:id="183"/>
    <w:bookmarkStart w:name="z25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4"/>
    <w:p>
      <w:pPr>
        <w:spacing w:after="0"/>
        <w:ind w:left="0"/>
        <w:jc w:val="both"/>
      </w:pPr>
      <w:r>
        <w:drawing>
          <wp:inline distT="0" distB="0" distL="0" distR="0">
            <wp:extent cx="7810500" cy="325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60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Дубовка Дубовского сельского округа Абайского района</w:t>
      </w:r>
    </w:p>
    <w:bookmarkEnd w:id="185"/>
    <w:bookmarkStart w:name="z261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6"/>
    <w:p>
      <w:pPr>
        <w:spacing w:after="0"/>
        <w:ind w:left="0"/>
        <w:jc w:val="both"/>
      </w:pPr>
      <w:r>
        <w:drawing>
          <wp:inline distT="0" distB="0" distL="0" distR="0">
            <wp:extent cx="7810500" cy="335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63" w:id="1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Дубовка Дубовского сельского округа Абайского района</w:t>
      </w:r>
    </w:p>
    <w:bookmarkEnd w:id="187"/>
    <w:bookmarkStart w:name="z26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8"/>
    <w:p>
      <w:pPr>
        <w:spacing w:after="0"/>
        <w:ind w:left="0"/>
        <w:jc w:val="both"/>
      </w:pPr>
      <w:r>
        <w:drawing>
          <wp:inline distT="0" distB="0" distL="0" distR="0">
            <wp:extent cx="7810500" cy="332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66" w:id="1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Дубовка Дубовского сельского округа Абайского района</w:t>
      </w:r>
    </w:p>
    <w:bookmarkEnd w:id="189"/>
    <w:bookmarkStart w:name="z26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0"/>
    <w:p>
      <w:pPr>
        <w:spacing w:after="0"/>
        <w:ind w:left="0"/>
        <w:jc w:val="both"/>
      </w:pPr>
      <w:r>
        <w:drawing>
          <wp:inline distT="0" distB="0" distL="0" distR="0">
            <wp:extent cx="7810500" cy="330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69" w:id="1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Дубовка Дубовского сельского округа Абайского района</w:t>
      </w:r>
    </w:p>
    <w:bookmarkEnd w:id="191"/>
    <w:bookmarkStart w:name="z270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2"/>
    <w:p>
      <w:pPr>
        <w:spacing w:after="0"/>
        <w:ind w:left="0"/>
        <w:jc w:val="both"/>
      </w:pPr>
      <w:r>
        <w:drawing>
          <wp:inline distT="0" distB="0" distL="0" distR="0">
            <wp:extent cx="7810500" cy="331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72" w:id="1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 Курминское и Жумабек Курминского сельского округа Абайского района</w:t>
      </w:r>
    </w:p>
    <w:bookmarkEnd w:id="193"/>
    <w:bookmarkStart w:name="z27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4"/>
    <w:p>
      <w:pPr>
        <w:spacing w:after="0"/>
        <w:ind w:left="0"/>
        <w:jc w:val="both"/>
      </w:pPr>
      <w:r>
        <w:drawing>
          <wp:inline distT="0" distB="0" distL="0" distR="0">
            <wp:extent cx="7670800" cy="880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670800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75" w:id="1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 Курминское и Жумабек Курминского сельского округа Абайского района</w:t>
      </w:r>
    </w:p>
    <w:bookmarkEnd w:id="195"/>
    <w:bookmarkStart w:name="z276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6"/>
    <w:p>
      <w:pPr>
        <w:spacing w:after="0"/>
        <w:ind w:left="0"/>
        <w:jc w:val="both"/>
      </w:pPr>
      <w:r>
        <w:drawing>
          <wp:inline distT="0" distB="0" distL="0" distR="0">
            <wp:extent cx="7594600" cy="925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925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78" w:id="1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 Курминское и Жумабек Курминского сельского округа Абайского района</w:t>
      </w:r>
    </w:p>
    <w:bookmarkEnd w:id="197"/>
    <w:bookmarkStart w:name="z279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8"/>
    <w:p>
      <w:pPr>
        <w:spacing w:after="0"/>
        <w:ind w:left="0"/>
        <w:jc w:val="both"/>
      </w:pPr>
      <w:r>
        <w:drawing>
          <wp:inline distT="0" distB="0" distL="0" distR="0">
            <wp:extent cx="7607300" cy="929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92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81" w:id="1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 Курминское и Жумабек Курминского сельского округа Абайского района</w:t>
      </w:r>
    </w:p>
    <w:bookmarkEnd w:id="199"/>
    <w:bookmarkStart w:name="z282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0"/>
    <w:p>
      <w:pPr>
        <w:spacing w:after="0"/>
        <w:ind w:left="0"/>
        <w:jc w:val="both"/>
      </w:pPr>
      <w:r>
        <w:drawing>
          <wp:inline distT="0" distB="0" distL="0" distR="0">
            <wp:extent cx="7645400" cy="9283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645400" cy="928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84" w:id="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 Курминское и Жумабек Курминского сельского округа Абайского района</w:t>
      </w:r>
    </w:p>
    <w:bookmarkEnd w:id="201"/>
    <w:bookmarkStart w:name="z285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2"/>
    <w:p>
      <w:pPr>
        <w:spacing w:after="0"/>
        <w:ind w:left="0"/>
        <w:jc w:val="both"/>
      </w:pPr>
      <w:r>
        <w:drawing>
          <wp:inline distT="0" distB="0" distL="0" distR="0">
            <wp:extent cx="7632700" cy="927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632700" cy="927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87" w:id="2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Сарепта Дзержинского сельского округа Абайского района</w:t>
      </w:r>
    </w:p>
    <w:bookmarkEnd w:id="203"/>
    <w:bookmarkStart w:name="z288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4"/>
    <w:p>
      <w:pPr>
        <w:spacing w:after="0"/>
        <w:ind w:left="0"/>
        <w:jc w:val="both"/>
      </w:pPr>
      <w:r>
        <w:drawing>
          <wp:inline distT="0" distB="0" distL="0" distR="0">
            <wp:extent cx="7810500" cy="861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90" w:id="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Сарепта Дзержинского сельского округа Абайского района</w:t>
      </w:r>
    </w:p>
    <w:bookmarkEnd w:id="205"/>
    <w:bookmarkStart w:name="z291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6"/>
    <w:p>
      <w:pPr>
        <w:spacing w:after="0"/>
        <w:ind w:left="0"/>
        <w:jc w:val="both"/>
      </w:pPr>
      <w:r>
        <w:drawing>
          <wp:inline distT="0" distB="0" distL="0" distR="0">
            <wp:extent cx="7810500" cy="923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23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93" w:id="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Сарепта Дзержинского сельского округа Абайского района</w:t>
      </w:r>
    </w:p>
    <w:bookmarkEnd w:id="207"/>
    <w:bookmarkStart w:name="z29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8"/>
    <w:p>
      <w:pPr>
        <w:spacing w:after="0"/>
        <w:ind w:left="0"/>
        <w:jc w:val="both"/>
      </w:pPr>
      <w:r>
        <w:drawing>
          <wp:inline distT="0" distB="0" distL="0" distR="0">
            <wp:extent cx="7810500" cy="913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13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96" w:id="2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Сарепта Дзержинского сельского округа Абайского района</w:t>
      </w:r>
    </w:p>
    <w:bookmarkEnd w:id="209"/>
    <w:bookmarkStart w:name="z29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0"/>
    <w:p>
      <w:pPr>
        <w:spacing w:after="0"/>
        <w:ind w:left="0"/>
        <w:jc w:val="both"/>
      </w:pPr>
      <w:r>
        <w:drawing>
          <wp:inline distT="0" distB="0" distL="0" distR="0">
            <wp:extent cx="7810500" cy="918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18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299" w:id="2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Сарепта Дзержинского сельского округа Абайского района</w:t>
      </w:r>
    </w:p>
    <w:bookmarkEnd w:id="211"/>
    <w:bookmarkStart w:name="z300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2"/>
    <w:p>
      <w:pPr>
        <w:spacing w:after="0"/>
        <w:ind w:left="0"/>
        <w:jc w:val="both"/>
      </w:pPr>
      <w:r>
        <w:drawing>
          <wp:inline distT="0" distB="0" distL="0" distR="0">
            <wp:extent cx="7810500" cy="913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13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02" w:id="2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Койбас Дзержинского сельского округа Абайского района</w:t>
      </w:r>
    </w:p>
    <w:bookmarkEnd w:id="213"/>
    <w:bookmarkStart w:name="z30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4"/>
    <w:p>
      <w:pPr>
        <w:spacing w:after="0"/>
        <w:ind w:left="0"/>
        <w:jc w:val="both"/>
      </w:pPr>
      <w:r>
        <w:drawing>
          <wp:inline distT="0" distB="0" distL="0" distR="0">
            <wp:extent cx="7810500" cy="876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05" w:id="2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Койбас Дзержинского сельского округа Абайского района</w:t>
      </w:r>
    </w:p>
    <w:bookmarkEnd w:id="215"/>
    <w:bookmarkStart w:name="z306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6"/>
    <w:p>
      <w:pPr>
        <w:spacing w:after="0"/>
        <w:ind w:left="0"/>
        <w:jc w:val="both"/>
      </w:pPr>
      <w:r>
        <w:drawing>
          <wp:inline distT="0" distB="0" distL="0" distR="0">
            <wp:extent cx="7810500" cy="886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08" w:id="2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Койбас Дзержинского сельского округа Абайского района</w:t>
      </w:r>
    </w:p>
    <w:bookmarkEnd w:id="217"/>
    <w:bookmarkStart w:name="z309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8"/>
    <w:p>
      <w:pPr>
        <w:spacing w:after="0"/>
        <w:ind w:left="0"/>
        <w:jc w:val="both"/>
      </w:pPr>
      <w:r>
        <w:drawing>
          <wp:inline distT="0" distB="0" distL="0" distR="0">
            <wp:extent cx="7797800" cy="890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797800" cy="890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11" w:id="2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Койбас Дзержинского сельского округа Абайского района</w:t>
      </w:r>
    </w:p>
    <w:bookmarkEnd w:id="219"/>
    <w:bookmarkStart w:name="z312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0"/>
    <w:p>
      <w:pPr>
        <w:spacing w:after="0"/>
        <w:ind w:left="0"/>
        <w:jc w:val="both"/>
      </w:pPr>
      <w:r>
        <w:drawing>
          <wp:inline distT="0" distB="0" distL="0" distR="0">
            <wp:extent cx="7810500" cy="885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14" w:id="2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Койбас Дзержинского сельского округа Абайского района</w:t>
      </w:r>
    </w:p>
    <w:bookmarkEnd w:id="221"/>
    <w:bookmarkStart w:name="z315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2"/>
    <w:p>
      <w:pPr>
        <w:spacing w:after="0"/>
        <w:ind w:left="0"/>
        <w:jc w:val="both"/>
      </w:pPr>
      <w:r>
        <w:drawing>
          <wp:inline distT="0" distB="0" distL="0" distR="0">
            <wp:extent cx="7810500" cy="887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7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17" w:id="2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Коянды Дзержинского сельского округа Абайского района</w:t>
      </w:r>
    </w:p>
    <w:bookmarkEnd w:id="223"/>
    <w:bookmarkStart w:name="z318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4"/>
    <w:p>
      <w:pPr>
        <w:spacing w:after="0"/>
        <w:ind w:left="0"/>
        <w:jc w:val="both"/>
      </w:pPr>
      <w:r>
        <w:drawing>
          <wp:inline distT="0" distB="0" distL="0" distR="0">
            <wp:extent cx="7810500" cy="883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20" w:id="2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Коянды Дзержинского сельского округа Абайского района</w:t>
      </w:r>
    </w:p>
    <w:bookmarkEnd w:id="225"/>
    <w:bookmarkStart w:name="z321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6"/>
    <w:p>
      <w:pPr>
        <w:spacing w:after="0"/>
        <w:ind w:left="0"/>
        <w:jc w:val="both"/>
      </w:pPr>
      <w:r>
        <w:drawing>
          <wp:inline distT="0" distB="0" distL="0" distR="0">
            <wp:extent cx="7810500" cy="918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18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23" w:id="2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Коянды Дзержинского сельского округа Абайского района</w:t>
      </w:r>
    </w:p>
    <w:bookmarkEnd w:id="227"/>
    <w:bookmarkStart w:name="z324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8"/>
    <w:p>
      <w:pPr>
        <w:spacing w:after="0"/>
        <w:ind w:left="0"/>
        <w:jc w:val="both"/>
      </w:pPr>
      <w:r>
        <w:drawing>
          <wp:inline distT="0" distB="0" distL="0" distR="0">
            <wp:extent cx="7810500" cy="9105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10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26" w:id="2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Коянды Дзержинского сельского округа Абайского района</w:t>
      </w:r>
    </w:p>
    <w:bookmarkEnd w:id="229"/>
    <w:bookmarkStart w:name="z327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0"/>
    <w:p>
      <w:pPr>
        <w:spacing w:after="0"/>
        <w:ind w:left="0"/>
        <w:jc w:val="both"/>
      </w:pPr>
      <w:r>
        <w:drawing>
          <wp:inline distT="0" distB="0" distL="0" distR="0">
            <wp:extent cx="7810500" cy="929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2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29" w:id="2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Коянды Дзержинского сельского округа Абайского района</w:t>
      </w:r>
    </w:p>
    <w:bookmarkEnd w:id="231"/>
    <w:bookmarkStart w:name="z330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2"/>
    <w:p>
      <w:pPr>
        <w:spacing w:after="0"/>
        <w:ind w:left="0"/>
        <w:jc w:val="both"/>
      </w:pPr>
      <w:r>
        <w:drawing>
          <wp:inline distT="0" distB="0" distL="0" distR="0">
            <wp:extent cx="7810500" cy="918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18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32" w:id="2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Агрогородок Мичуринского сельского округа Абайского района (основной участок)</w:t>
      </w:r>
    </w:p>
    <w:bookmarkEnd w:id="233"/>
    <w:bookmarkStart w:name="z333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4"/>
    <w:p>
      <w:pPr>
        <w:spacing w:after="0"/>
        <w:ind w:left="0"/>
        <w:jc w:val="both"/>
      </w:pPr>
      <w:r>
        <w:drawing>
          <wp:inline distT="0" distB="0" distL="0" distR="0">
            <wp:extent cx="7810500" cy="839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35" w:id="2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Агрогородок Мичуринского сельского округа Абайского района (основной участок)</w:t>
      </w:r>
    </w:p>
    <w:bookmarkEnd w:id="235"/>
    <w:bookmarkStart w:name="z33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6"/>
    <w:p>
      <w:pPr>
        <w:spacing w:after="0"/>
        <w:ind w:left="0"/>
        <w:jc w:val="both"/>
      </w:pPr>
      <w:r>
        <w:drawing>
          <wp:inline distT="0" distB="0" distL="0" distR="0">
            <wp:extent cx="7810500" cy="317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38" w:id="2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Агрогородок Мичуринского сельского округа Абайского района (основной участок)</w:t>
      </w:r>
    </w:p>
    <w:bookmarkEnd w:id="237"/>
    <w:bookmarkStart w:name="z339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8"/>
    <w:p>
      <w:pPr>
        <w:spacing w:after="0"/>
        <w:ind w:left="0"/>
        <w:jc w:val="both"/>
      </w:pPr>
      <w:r>
        <w:drawing>
          <wp:inline distT="0" distB="0" distL="0" distR="0">
            <wp:extent cx="7810500" cy="318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41" w:id="2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Агрогородок Мичуринского сельского округа Абайского района (основной участок)</w:t>
      </w:r>
    </w:p>
    <w:bookmarkEnd w:id="239"/>
    <w:bookmarkStart w:name="z342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0"/>
    <w:p>
      <w:pPr>
        <w:spacing w:after="0"/>
        <w:ind w:left="0"/>
        <w:jc w:val="both"/>
      </w:pPr>
      <w:r>
        <w:drawing>
          <wp:inline distT="0" distB="0" distL="0" distR="0">
            <wp:extent cx="7810500" cy="323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44" w:id="2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Агрогородок Мичуринского сельского округа Абайского района (основной участок)</w:t>
      </w:r>
    </w:p>
    <w:bookmarkEnd w:id="241"/>
    <w:bookmarkStart w:name="z345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2"/>
    <w:p>
      <w:pPr>
        <w:spacing w:after="0"/>
        <w:ind w:left="0"/>
        <w:jc w:val="both"/>
      </w:pPr>
      <w:r>
        <w:drawing>
          <wp:inline distT="0" distB="0" distL="0" distR="0">
            <wp:extent cx="7810500" cy="318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47" w:id="2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Агрогородок Мичуринского сельского округа Абайского района</w:t>
      </w:r>
    </w:p>
    <w:bookmarkEnd w:id="243"/>
    <w:bookmarkStart w:name="z348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4"/>
    <w:p>
      <w:pPr>
        <w:spacing w:after="0"/>
        <w:ind w:left="0"/>
        <w:jc w:val="both"/>
      </w:pPr>
      <w:r>
        <w:drawing>
          <wp:inline distT="0" distB="0" distL="0" distR="0">
            <wp:extent cx="7670800" cy="877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670800" cy="877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50" w:id="2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Агрогородок Мичуринского сельского округа Абайского района</w:t>
      </w:r>
    </w:p>
    <w:bookmarkEnd w:id="245"/>
    <w:bookmarkStart w:name="z351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6"/>
    <w:p>
      <w:pPr>
        <w:spacing w:after="0"/>
        <w:ind w:left="0"/>
        <w:jc w:val="both"/>
      </w:pPr>
      <w:r>
        <w:drawing>
          <wp:inline distT="0" distB="0" distL="0" distR="0">
            <wp:extent cx="7645400" cy="817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7645400" cy="81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53" w:id="2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Агрогородок Мичуринского сельского округа Абайского района</w:t>
      </w:r>
    </w:p>
    <w:bookmarkEnd w:id="247"/>
    <w:bookmarkStart w:name="z354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8"/>
    <w:p>
      <w:pPr>
        <w:spacing w:after="0"/>
        <w:ind w:left="0"/>
        <w:jc w:val="both"/>
      </w:pPr>
      <w:r>
        <w:drawing>
          <wp:inline distT="0" distB="0" distL="0" distR="0">
            <wp:extent cx="7658100" cy="814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814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56" w:id="2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Агрогородок Мичуринского сельского округа Абайского района</w:t>
      </w:r>
    </w:p>
    <w:bookmarkEnd w:id="249"/>
    <w:bookmarkStart w:name="z357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0"/>
    <w:p>
      <w:pPr>
        <w:spacing w:after="0"/>
        <w:ind w:left="0"/>
        <w:jc w:val="both"/>
      </w:pPr>
      <w:r>
        <w:drawing>
          <wp:inline distT="0" distB="0" distL="0" distR="0">
            <wp:extent cx="7658100" cy="8204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59" w:id="2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Агрогородок Мичуринского сельского округа Абайского района</w:t>
      </w:r>
    </w:p>
    <w:bookmarkEnd w:id="251"/>
    <w:bookmarkStart w:name="z360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2"/>
    <w:p>
      <w:pPr>
        <w:spacing w:after="0"/>
        <w:ind w:left="0"/>
        <w:jc w:val="both"/>
      </w:pPr>
      <w:r>
        <w:drawing>
          <wp:inline distT="0" distB="0" distL="0" distR="0">
            <wp:extent cx="7607300" cy="8204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62" w:id="2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Садовое Мичуринского сельского округа Абайского района</w:t>
      </w:r>
    </w:p>
    <w:bookmarkEnd w:id="253"/>
    <w:bookmarkStart w:name="z363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4"/>
    <w:p>
      <w:pPr>
        <w:spacing w:after="0"/>
        <w:ind w:left="0"/>
        <w:jc w:val="both"/>
      </w:pPr>
      <w:r>
        <w:drawing>
          <wp:inline distT="0" distB="0" distL="0" distR="0">
            <wp:extent cx="7683500" cy="819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7683500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65" w:id="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Садовое Мичуринского сельского округа Абайского района</w:t>
      </w:r>
    </w:p>
    <w:bookmarkEnd w:id="255"/>
    <w:bookmarkStart w:name="z366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6"/>
    <w:p>
      <w:pPr>
        <w:spacing w:after="0"/>
        <w:ind w:left="0"/>
        <w:jc w:val="both"/>
      </w:pPr>
      <w:r>
        <w:drawing>
          <wp:inline distT="0" distB="0" distL="0" distR="0">
            <wp:extent cx="7810500" cy="863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68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Садовое Мичуринского сельского округа Абайского района</w:t>
      </w:r>
    </w:p>
    <w:bookmarkEnd w:id="257"/>
    <w:bookmarkStart w:name="z369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8"/>
    <w:p>
      <w:pPr>
        <w:spacing w:after="0"/>
        <w:ind w:left="0"/>
        <w:jc w:val="both"/>
      </w:pPr>
      <w:r>
        <w:drawing>
          <wp:inline distT="0" distB="0" distL="0" distR="0">
            <wp:extent cx="7810500" cy="8674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7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71" w:id="2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Садовое Мичуринского сельского округа Абайского района</w:t>
      </w:r>
    </w:p>
    <w:bookmarkEnd w:id="259"/>
    <w:bookmarkStart w:name="z372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0"/>
    <w:p>
      <w:pPr>
        <w:spacing w:after="0"/>
        <w:ind w:left="0"/>
        <w:jc w:val="both"/>
      </w:pPr>
      <w:r>
        <w:drawing>
          <wp:inline distT="0" distB="0" distL="0" distR="0">
            <wp:extent cx="7810500" cy="855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5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74" w:id="2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Садовое Мичуринского сельского округа Абайского района</w:t>
      </w:r>
    </w:p>
    <w:bookmarkEnd w:id="261"/>
    <w:bookmarkStart w:name="z375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2"/>
    <w:p>
      <w:pPr>
        <w:spacing w:after="0"/>
        <w:ind w:left="0"/>
        <w:jc w:val="both"/>
      </w:pPr>
      <w:r>
        <w:drawing>
          <wp:inline distT="0" distB="0" distL="0" distR="0">
            <wp:extent cx="7810500" cy="861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77" w:id="2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Ягодное Мичуринского сельского округа Абайского района (участки 1, 2)</w:t>
      </w:r>
    </w:p>
    <w:bookmarkEnd w:id="263"/>
    <w:bookmarkStart w:name="z378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4"/>
    <w:p>
      <w:pPr>
        <w:spacing w:after="0"/>
        <w:ind w:left="0"/>
        <w:jc w:val="both"/>
      </w:pPr>
      <w:r>
        <w:drawing>
          <wp:inline distT="0" distB="0" distL="0" distR="0">
            <wp:extent cx="7810500" cy="894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4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80" w:id="2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Ягодное Мичуринского сельского округа Абайского района (участки 1, 2)</w:t>
      </w:r>
    </w:p>
    <w:bookmarkEnd w:id="265"/>
    <w:bookmarkStart w:name="z381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6"/>
    <w:p>
      <w:pPr>
        <w:spacing w:after="0"/>
        <w:ind w:left="0"/>
        <w:jc w:val="both"/>
      </w:pPr>
      <w:r>
        <w:drawing>
          <wp:inline distT="0" distB="0" distL="0" distR="0">
            <wp:extent cx="7658100" cy="914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83" w:id="2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Ягодное Мичуринского сельского округа Абайского района (участки 1, 2)</w:t>
      </w:r>
    </w:p>
    <w:bookmarkEnd w:id="267"/>
    <w:bookmarkStart w:name="z384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8"/>
    <w:p>
      <w:pPr>
        <w:spacing w:after="0"/>
        <w:ind w:left="0"/>
        <w:jc w:val="both"/>
      </w:pPr>
      <w:r>
        <w:drawing>
          <wp:inline distT="0" distB="0" distL="0" distR="0">
            <wp:extent cx="7632700" cy="9105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7632700" cy="910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86" w:id="2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Ягодное Мичуринского сельского округа Абайского района (участки 1, 2)</w:t>
      </w:r>
    </w:p>
    <w:bookmarkEnd w:id="269"/>
    <w:bookmarkStart w:name="z387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0"/>
    <w:p>
      <w:pPr>
        <w:spacing w:after="0"/>
        <w:ind w:left="0"/>
        <w:jc w:val="both"/>
      </w:pPr>
      <w:r>
        <w:drawing>
          <wp:inline distT="0" distB="0" distL="0" distR="0">
            <wp:extent cx="7645400" cy="9105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7645400" cy="910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89" w:id="2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Ягодное Мичуринского сельского округа Абайского района (участки 1, 2)</w:t>
      </w:r>
    </w:p>
    <w:bookmarkEnd w:id="271"/>
    <w:bookmarkStart w:name="z390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2"/>
    <w:p>
      <w:pPr>
        <w:spacing w:after="0"/>
        <w:ind w:left="0"/>
        <w:jc w:val="both"/>
      </w:pPr>
      <w:r>
        <w:drawing>
          <wp:inline distT="0" distB="0" distL="0" distR="0">
            <wp:extent cx="7569200" cy="9029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902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92" w:id="2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Самарка Самарского сельского округа Абайского района</w:t>
      </w:r>
    </w:p>
    <w:bookmarkEnd w:id="273"/>
    <w:bookmarkStart w:name="z393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4"/>
    <w:p>
      <w:pPr>
        <w:spacing w:after="0"/>
        <w:ind w:left="0"/>
        <w:jc w:val="both"/>
      </w:pPr>
      <w:r>
        <w:drawing>
          <wp:inline distT="0" distB="0" distL="0" distR="0">
            <wp:extent cx="7810500" cy="341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95" w:id="2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Самарка Самарского сельского округа Абайского района</w:t>
      </w:r>
    </w:p>
    <w:bookmarkEnd w:id="275"/>
    <w:bookmarkStart w:name="z396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6"/>
    <w:p>
      <w:pPr>
        <w:spacing w:after="0"/>
        <w:ind w:left="0"/>
        <w:jc w:val="both"/>
      </w:pPr>
      <w:r>
        <w:drawing>
          <wp:inline distT="0" distB="0" distL="0" distR="0">
            <wp:extent cx="7810500" cy="342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398" w:id="2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Самарка Самарского сельского округа Абайского района</w:t>
      </w:r>
    </w:p>
    <w:bookmarkEnd w:id="277"/>
    <w:bookmarkStart w:name="z399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8"/>
    <w:p>
      <w:pPr>
        <w:spacing w:after="0"/>
        <w:ind w:left="0"/>
        <w:jc w:val="both"/>
      </w:pPr>
      <w:r>
        <w:drawing>
          <wp:inline distT="0" distB="0" distL="0" distR="0">
            <wp:extent cx="7810500" cy="345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01" w:id="2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Самарка Самарского сельского округа Абайского района</w:t>
      </w:r>
    </w:p>
    <w:bookmarkEnd w:id="279"/>
    <w:bookmarkStart w:name="z402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0"/>
    <w:p>
      <w:pPr>
        <w:spacing w:after="0"/>
        <w:ind w:left="0"/>
        <w:jc w:val="both"/>
      </w:pPr>
      <w:r>
        <w:drawing>
          <wp:inline distT="0" distB="0" distL="0" distR="0">
            <wp:extent cx="7810500" cy="346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04" w:id="2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Самарка Самарского сельского округа Абайского района</w:t>
      </w:r>
    </w:p>
    <w:bookmarkEnd w:id="281"/>
    <w:bookmarkStart w:name="z405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2"/>
    <w:p>
      <w:pPr>
        <w:spacing w:after="0"/>
        <w:ind w:left="0"/>
        <w:jc w:val="both"/>
      </w:pPr>
      <w:r>
        <w:drawing>
          <wp:inline distT="0" distB="0" distL="0" distR="0">
            <wp:extent cx="7810500" cy="346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07" w:id="2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Пруды Самарского сельского округа Абайского района</w:t>
      </w:r>
    </w:p>
    <w:bookmarkEnd w:id="283"/>
    <w:bookmarkStart w:name="z408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4"/>
    <w:p>
      <w:pPr>
        <w:spacing w:after="0"/>
        <w:ind w:left="0"/>
        <w:jc w:val="both"/>
      </w:pPr>
      <w:r>
        <w:drawing>
          <wp:inline distT="0" distB="0" distL="0" distR="0">
            <wp:extent cx="7810500" cy="356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5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10" w:id="2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Пруды Самарского сельского округа Абайского района</w:t>
      </w:r>
    </w:p>
    <w:bookmarkEnd w:id="285"/>
    <w:bookmarkStart w:name="z411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6"/>
    <w:p>
      <w:pPr>
        <w:spacing w:after="0"/>
        <w:ind w:left="0"/>
        <w:jc w:val="both"/>
      </w:pPr>
      <w:r>
        <w:drawing>
          <wp:inline distT="0" distB="0" distL="0" distR="0">
            <wp:extent cx="7810500" cy="349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13" w:id="2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Пруды Самарского сельского округа Абайского района</w:t>
      </w:r>
    </w:p>
    <w:bookmarkEnd w:id="287"/>
    <w:bookmarkStart w:name="z414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8"/>
    <w:p>
      <w:pPr>
        <w:spacing w:after="0"/>
        <w:ind w:left="0"/>
        <w:jc w:val="both"/>
      </w:pPr>
      <w:r>
        <w:drawing>
          <wp:inline distT="0" distB="0" distL="0" distR="0">
            <wp:extent cx="7810500" cy="346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16" w:id="2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Пруды Самарского сельского округа Абайского района</w:t>
      </w:r>
    </w:p>
    <w:bookmarkEnd w:id="289"/>
    <w:bookmarkStart w:name="z417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0"/>
    <w:p>
      <w:pPr>
        <w:spacing w:after="0"/>
        <w:ind w:left="0"/>
        <w:jc w:val="both"/>
      </w:pPr>
      <w:r>
        <w:drawing>
          <wp:inline distT="0" distB="0" distL="0" distR="0">
            <wp:extent cx="7810500" cy="346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19" w:id="2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Пруды Самарского сельского округа Абайского района</w:t>
      </w:r>
    </w:p>
    <w:bookmarkEnd w:id="291"/>
    <w:bookmarkStart w:name="z420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2"/>
    <w:p>
      <w:pPr>
        <w:spacing w:after="0"/>
        <w:ind w:left="0"/>
        <w:jc w:val="both"/>
      </w:pPr>
      <w:r>
        <w:drawing>
          <wp:inline distT="0" distB="0" distL="0" distR="0">
            <wp:extent cx="7810500" cy="345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22" w:id="2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Бородиновка Самарского сельского округа Абайского района</w:t>
      </w:r>
    </w:p>
    <w:bookmarkEnd w:id="293"/>
    <w:bookmarkStart w:name="z423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4"/>
    <w:p>
      <w:pPr>
        <w:spacing w:after="0"/>
        <w:ind w:left="0"/>
        <w:jc w:val="both"/>
      </w:pPr>
      <w:r>
        <w:drawing>
          <wp:inline distT="0" distB="0" distL="0" distR="0">
            <wp:extent cx="7810500" cy="850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0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25" w:id="2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Бородиновка Самарского сельского округа Абайского района</w:t>
      </w:r>
    </w:p>
    <w:bookmarkEnd w:id="295"/>
    <w:bookmarkStart w:name="z426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6"/>
    <w:p>
      <w:pPr>
        <w:spacing w:after="0"/>
        <w:ind w:left="0"/>
        <w:jc w:val="both"/>
      </w:pPr>
      <w:r>
        <w:drawing>
          <wp:inline distT="0" distB="0" distL="0" distR="0">
            <wp:extent cx="7810500" cy="9055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05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28" w:id="2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Бородиновка Самарского сельского округа Абайского района</w:t>
      </w:r>
    </w:p>
    <w:bookmarkEnd w:id="297"/>
    <w:bookmarkStart w:name="z429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8"/>
    <w:p>
      <w:pPr>
        <w:spacing w:after="0"/>
        <w:ind w:left="0"/>
        <w:jc w:val="both"/>
      </w:pPr>
      <w:r>
        <w:drawing>
          <wp:inline distT="0" distB="0" distL="0" distR="0">
            <wp:extent cx="7810500" cy="896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6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31" w:id="2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Бородиновка Самарского сельского округа Абайского района</w:t>
      </w:r>
    </w:p>
    <w:bookmarkEnd w:id="299"/>
    <w:bookmarkStart w:name="z432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0"/>
    <w:p>
      <w:pPr>
        <w:spacing w:after="0"/>
        <w:ind w:left="0"/>
        <w:jc w:val="both"/>
      </w:pPr>
      <w:r>
        <w:drawing>
          <wp:inline distT="0" distB="0" distL="0" distR="0">
            <wp:extent cx="7810500" cy="9029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02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34" w:id="3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Бородиновка Самарского сельского округа Абайского района</w:t>
      </w:r>
    </w:p>
    <w:bookmarkEnd w:id="301"/>
    <w:bookmarkStart w:name="z435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2"/>
    <w:p>
      <w:pPr>
        <w:spacing w:after="0"/>
        <w:ind w:left="0"/>
        <w:jc w:val="both"/>
      </w:pPr>
      <w:r>
        <w:drawing>
          <wp:inline distT="0" distB="0" distL="0" distR="0">
            <wp:extent cx="7810500" cy="897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7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37" w:id="3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поселка Южный Абайского района</w:t>
      </w:r>
    </w:p>
    <w:bookmarkEnd w:id="303"/>
    <w:bookmarkStart w:name="z438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4"/>
    <w:p>
      <w:pPr>
        <w:spacing w:after="0"/>
        <w:ind w:left="0"/>
        <w:jc w:val="both"/>
      </w:pPr>
      <w:r>
        <w:drawing>
          <wp:inline distT="0" distB="0" distL="0" distR="0">
            <wp:extent cx="7810500" cy="887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7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40" w:id="3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поселка Южный Абайского района</w:t>
      </w:r>
    </w:p>
    <w:bookmarkEnd w:id="305"/>
    <w:bookmarkStart w:name="z441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6"/>
    <w:p>
      <w:pPr>
        <w:spacing w:after="0"/>
        <w:ind w:left="0"/>
        <w:jc w:val="both"/>
      </w:pPr>
      <w:r>
        <w:drawing>
          <wp:inline distT="0" distB="0" distL="0" distR="0">
            <wp:extent cx="7810500" cy="890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0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43" w:id="3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поселка Южный Абайского района</w:t>
      </w:r>
    </w:p>
    <w:bookmarkEnd w:id="307"/>
    <w:bookmarkStart w:name="z444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8"/>
    <w:p>
      <w:pPr>
        <w:spacing w:after="0"/>
        <w:ind w:left="0"/>
        <w:jc w:val="both"/>
      </w:pPr>
      <w:r>
        <w:drawing>
          <wp:inline distT="0" distB="0" distL="0" distR="0">
            <wp:extent cx="7810500" cy="8991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46" w:id="3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поселка Южный Абайского района</w:t>
      </w:r>
    </w:p>
    <w:bookmarkEnd w:id="309"/>
    <w:bookmarkStart w:name="z447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0"/>
    <w:p>
      <w:pPr>
        <w:spacing w:after="0"/>
        <w:ind w:left="0"/>
        <w:jc w:val="both"/>
      </w:pPr>
      <w:r>
        <w:drawing>
          <wp:inline distT="0" distB="0" distL="0" distR="0">
            <wp:extent cx="7810500" cy="897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7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49" w:id="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поселка Южный Абайского района</w:t>
      </w:r>
    </w:p>
    <w:bookmarkEnd w:id="311"/>
    <w:bookmarkStart w:name="z450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2"/>
    <w:p>
      <w:pPr>
        <w:spacing w:after="0"/>
        <w:ind w:left="0"/>
        <w:jc w:val="both"/>
      </w:pPr>
      <w:r>
        <w:drawing>
          <wp:inline distT="0" distB="0" distL="0" distR="0">
            <wp:extent cx="7810500" cy="894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4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52" w:id="3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 Жартас и Каракога Карагандинского сельского округа Абайского района</w:t>
      </w:r>
    </w:p>
    <w:bookmarkEnd w:id="313"/>
    <w:bookmarkStart w:name="z453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4"/>
    <w:p>
      <w:pPr>
        <w:spacing w:after="0"/>
        <w:ind w:left="0"/>
        <w:jc w:val="both"/>
      </w:pPr>
      <w:r>
        <w:drawing>
          <wp:inline distT="0" distB="0" distL="0" distR="0">
            <wp:extent cx="7810500" cy="349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55" w:id="3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 Жартас и Каракога Карагандинского сельского округа Абайского района</w:t>
      </w:r>
    </w:p>
    <w:bookmarkEnd w:id="315"/>
    <w:bookmarkStart w:name="z456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6"/>
    <w:p>
      <w:pPr>
        <w:spacing w:after="0"/>
        <w:ind w:left="0"/>
        <w:jc w:val="both"/>
      </w:pPr>
      <w:r>
        <w:drawing>
          <wp:inline distT="0" distB="0" distL="0" distR="0">
            <wp:extent cx="7810500" cy="354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58" w:id="3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 Жартас и Каракога Карагандинского сельского округа Абайского района</w:t>
      </w:r>
    </w:p>
    <w:bookmarkEnd w:id="317"/>
    <w:bookmarkStart w:name="z459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8"/>
    <w:p>
      <w:pPr>
        <w:spacing w:after="0"/>
        <w:ind w:left="0"/>
        <w:jc w:val="both"/>
      </w:pPr>
      <w:r>
        <w:drawing>
          <wp:inline distT="0" distB="0" distL="0" distR="0">
            <wp:extent cx="7810500" cy="355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61" w:id="3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 Жартас и Каракога Карагандинского сельского округа Абайского района</w:t>
      </w:r>
    </w:p>
    <w:bookmarkEnd w:id="319"/>
    <w:bookmarkStart w:name="z462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0"/>
    <w:p>
      <w:pPr>
        <w:spacing w:after="0"/>
        <w:ind w:left="0"/>
        <w:jc w:val="both"/>
      </w:pPr>
      <w:r>
        <w:drawing>
          <wp:inline distT="0" distB="0" distL="0" distR="0">
            <wp:extent cx="7810500" cy="3505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64" w:id="3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 Жартас и Каракога Карагандинского сельского округа Абайского района</w:t>
      </w:r>
    </w:p>
    <w:bookmarkEnd w:id="321"/>
    <w:bookmarkStart w:name="z465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2"/>
    <w:p>
      <w:pPr>
        <w:spacing w:after="0"/>
        <w:ind w:left="0"/>
        <w:jc w:val="both"/>
      </w:pPr>
      <w:r>
        <w:drawing>
          <wp:inline distT="0" distB="0" distL="0" distR="0">
            <wp:extent cx="7810500" cy="3594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67" w:id="3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 Восход и Поливное Карагандинского сельского округа Абайского района</w:t>
      </w:r>
    </w:p>
    <w:bookmarkEnd w:id="323"/>
    <w:bookmarkStart w:name="z468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4"/>
    <w:p>
      <w:pPr>
        <w:spacing w:after="0"/>
        <w:ind w:left="0"/>
        <w:jc w:val="both"/>
      </w:pPr>
      <w:r>
        <w:drawing>
          <wp:inline distT="0" distB="0" distL="0" distR="0">
            <wp:extent cx="7810500" cy="855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5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70" w:id="3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 Восход и Поливное Карагандинского сельского округа Абайского района</w:t>
      </w:r>
    </w:p>
    <w:bookmarkEnd w:id="325"/>
    <w:bookmarkStart w:name="z471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6"/>
    <w:p>
      <w:pPr>
        <w:spacing w:after="0"/>
        <w:ind w:left="0"/>
        <w:jc w:val="both"/>
      </w:pPr>
      <w:r>
        <w:drawing>
          <wp:inline distT="0" distB="0" distL="0" distR="0">
            <wp:extent cx="7810500" cy="877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7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73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 Восход и Поливное Карагандинского сельского округа Абайского района</w:t>
      </w:r>
    </w:p>
    <w:bookmarkEnd w:id="327"/>
    <w:bookmarkStart w:name="z474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8"/>
    <w:p>
      <w:pPr>
        <w:spacing w:after="0"/>
        <w:ind w:left="0"/>
        <w:jc w:val="both"/>
      </w:pPr>
      <w:r>
        <w:drawing>
          <wp:inline distT="0" distB="0" distL="0" distR="0">
            <wp:extent cx="7810500" cy="868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76" w:id="3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 Восход и Поливное Карагандинского сельского округа Абайского района</w:t>
      </w:r>
    </w:p>
    <w:bookmarkEnd w:id="329"/>
    <w:bookmarkStart w:name="z477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0"/>
    <w:p>
      <w:pPr>
        <w:spacing w:after="0"/>
        <w:ind w:left="0"/>
        <w:jc w:val="both"/>
      </w:pPr>
      <w:r>
        <w:drawing>
          <wp:inline distT="0" distB="0" distL="0" distR="0">
            <wp:extent cx="7810500" cy="868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79" w:id="3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 Восход и Поливное Карагандинского сельского округа Абайского района</w:t>
      </w:r>
    </w:p>
    <w:bookmarkEnd w:id="331"/>
    <w:bookmarkStart w:name="z480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2"/>
    <w:p>
      <w:pPr>
        <w:spacing w:after="0"/>
        <w:ind w:left="0"/>
        <w:jc w:val="both"/>
      </w:pPr>
      <w:r>
        <w:drawing>
          <wp:inline distT="0" distB="0" distL="0" distR="0">
            <wp:extent cx="7810500" cy="872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2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82" w:id="3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Есенгельды Есенгельдинского сельского округа Абайского района</w:t>
      </w:r>
    </w:p>
    <w:bookmarkEnd w:id="333"/>
    <w:bookmarkStart w:name="z483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4"/>
    <w:p>
      <w:pPr>
        <w:spacing w:after="0"/>
        <w:ind w:left="0"/>
        <w:jc w:val="both"/>
      </w:pPr>
      <w:r>
        <w:drawing>
          <wp:inline distT="0" distB="0" distL="0" distR="0">
            <wp:extent cx="7810500" cy="323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85" w:id="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Есенгельды Есенгельдинского сельского округа Абайского района</w:t>
      </w:r>
    </w:p>
    <w:bookmarkEnd w:id="335"/>
    <w:bookmarkStart w:name="z486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6"/>
    <w:p>
      <w:pPr>
        <w:spacing w:after="0"/>
        <w:ind w:left="0"/>
        <w:jc w:val="both"/>
      </w:pPr>
      <w:r>
        <w:drawing>
          <wp:inline distT="0" distB="0" distL="0" distR="0">
            <wp:extent cx="7810500" cy="341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88" w:id="3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Есенгельды Есенгельдинского сельского округа Абайского района</w:t>
      </w:r>
    </w:p>
    <w:bookmarkEnd w:id="337"/>
    <w:bookmarkStart w:name="z489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8"/>
    <w:p>
      <w:pPr>
        <w:spacing w:after="0"/>
        <w:ind w:left="0"/>
        <w:jc w:val="both"/>
      </w:pPr>
      <w:r>
        <w:drawing>
          <wp:inline distT="0" distB="0" distL="0" distR="0">
            <wp:extent cx="7810500" cy="341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91" w:id="3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Есенгельды Есенгельдинского сельского округа Абайского района</w:t>
      </w:r>
    </w:p>
    <w:bookmarkEnd w:id="339"/>
    <w:bookmarkStart w:name="z492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0"/>
    <w:p>
      <w:pPr>
        <w:spacing w:after="0"/>
        <w:ind w:left="0"/>
        <w:jc w:val="both"/>
      </w:pPr>
      <w:r>
        <w:drawing>
          <wp:inline distT="0" distB="0" distL="0" distR="0">
            <wp:extent cx="7810500" cy="344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94" w:id="3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Есенгельды Есенгельдинского сельского округа Абайского района</w:t>
      </w:r>
    </w:p>
    <w:bookmarkEnd w:id="341"/>
    <w:bookmarkStart w:name="z495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2"/>
    <w:p>
      <w:pPr>
        <w:spacing w:after="0"/>
        <w:ind w:left="0"/>
        <w:jc w:val="both"/>
      </w:pPr>
      <w:r>
        <w:drawing>
          <wp:inline distT="0" distB="0" distL="0" distR="0">
            <wp:extent cx="7810500" cy="342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497" w:id="3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Пахотное Есенгельдинского сельского округа Абайского района (основной участок)</w:t>
      </w:r>
    </w:p>
    <w:bookmarkEnd w:id="343"/>
    <w:bookmarkStart w:name="z498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4"/>
    <w:p>
      <w:pPr>
        <w:spacing w:after="0"/>
        <w:ind w:left="0"/>
        <w:jc w:val="both"/>
      </w:pPr>
      <w:r>
        <w:drawing>
          <wp:inline distT="0" distB="0" distL="0" distR="0">
            <wp:extent cx="7810500" cy="835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500" w:id="3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Пахотное Есенгельдинского сельского округа Абайского района (основной участок)</w:t>
      </w:r>
    </w:p>
    <w:bookmarkEnd w:id="345"/>
    <w:bookmarkStart w:name="z501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6"/>
    <w:p>
      <w:pPr>
        <w:spacing w:after="0"/>
        <w:ind w:left="0"/>
        <w:jc w:val="both"/>
      </w:pPr>
      <w:r>
        <w:drawing>
          <wp:inline distT="0" distB="0" distL="0" distR="0">
            <wp:extent cx="7810500" cy="868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503" w:id="3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Пахотное Есенгельдинского сельского округа Абайского района (основной участок)</w:t>
      </w:r>
    </w:p>
    <w:bookmarkEnd w:id="347"/>
    <w:bookmarkStart w:name="z504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8"/>
    <w:p>
      <w:pPr>
        <w:spacing w:after="0"/>
        <w:ind w:left="0"/>
        <w:jc w:val="both"/>
      </w:pPr>
      <w:r>
        <w:drawing>
          <wp:inline distT="0" distB="0" distL="0" distR="0">
            <wp:extent cx="7810500" cy="863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506" w:id="3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Пахотное Есенгельдинского сельского округа Абайского района (основной участок)</w:t>
      </w:r>
    </w:p>
    <w:bookmarkEnd w:id="349"/>
    <w:bookmarkStart w:name="z507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0"/>
    <w:p>
      <w:pPr>
        <w:spacing w:after="0"/>
        <w:ind w:left="0"/>
        <w:jc w:val="both"/>
      </w:pPr>
      <w:r>
        <w:drawing>
          <wp:inline distT="0" distB="0" distL="0" distR="0">
            <wp:extent cx="7810500" cy="8661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6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509" w:id="3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Пахотное Есенгельдинского сельского округа Абайского района (основной участок)</w:t>
      </w:r>
    </w:p>
    <w:bookmarkEnd w:id="351"/>
    <w:bookmarkStart w:name="z510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2"/>
    <w:p>
      <w:pPr>
        <w:spacing w:after="0"/>
        <w:ind w:left="0"/>
        <w:jc w:val="both"/>
      </w:pPr>
      <w:r>
        <w:drawing>
          <wp:inline distT="0" distB="0" distL="0" distR="0">
            <wp:extent cx="7810500" cy="8661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6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512" w:id="3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Пахотное Есенгельдинского сельского округа Абайского района</w:t>
      </w:r>
    </w:p>
    <w:bookmarkEnd w:id="353"/>
    <w:bookmarkStart w:name="z513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4"/>
    <w:p>
      <w:pPr>
        <w:spacing w:after="0"/>
        <w:ind w:left="0"/>
        <w:jc w:val="both"/>
      </w:pPr>
      <w:r>
        <w:drawing>
          <wp:inline distT="0" distB="0" distL="0" distR="0">
            <wp:extent cx="7810500" cy="868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515" w:id="3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Пахотное Есенгельдинского сельского округа Абайского района</w:t>
      </w:r>
    </w:p>
    <w:bookmarkEnd w:id="355"/>
    <w:bookmarkStart w:name="z516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6"/>
    <w:p>
      <w:pPr>
        <w:spacing w:after="0"/>
        <w:ind w:left="0"/>
        <w:jc w:val="both"/>
      </w:pPr>
      <w:r>
        <w:drawing>
          <wp:inline distT="0" distB="0" distL="0" distR="0">
            <wp:extent cx="7810500" cy="8813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1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518" w:id="3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Пахотное Есенгельдинского сельского округа Абайского района</w:t>
      </w:r>
    </w:p>
    <w:bookmarkEnd w:id="357"/>
    <w:bookmarkStart w:name="z519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8"/>
    <w:p>
      <w:pPr>
        <w:spacing w:after="0"/>
        <w:ind w:left="0"/>
        <w:jc w:val="both"/>
      </w:pPr>
      <w:r>
        <w:drawing>
          <wp:inline distT="0" distB="0" distL="0" distR="0">
            <wp:extent cx="7810500" cy="876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521" w:id="3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Пахотное Есенгельдинского сельского округа Абайского района</w:t>
      </w:r>
    </w:p>
    <w:bookmarkEnd w:id="359"/>
    <w:bookmarkStart w:name="z522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0"/>
    <w:p>
      <w:pPr>
        <w:spacing w:after="0"/>
        <w:ind w:left="0"/>
        <w:jc w:val="both"/>
      </w:pPr>
      <w:r>
        <w:drawing>
          <wp:inline distT="0" distB="0" distL="0" distR="0">
            <wp:extent cx="7810500" cy="883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524" w:id="3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Пахотное Есенгельдинского сельского округа Абайского района</w:t>
      </w:r>
    </w:p>
    <w:bookmarkEnd w:id="361"/>
    <w:bookmarkStart w:name="z525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2"/>
    <w:p>
      <w:pPr>
        <w:spacing w:after="0"/>
        <w:ind w:left="0"/>
        <w:jc w:val="both"/>
      </w:pPr>
      <w:r>
        <w:drawing>
          <wp:inline distT="0" distB="0" distL="0" distR="0">
            <wp:extent cx="7810500" cy="872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2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527" w:id="3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расположения пастбищ собственников земельных участков и землепользователей на территории села Акбастау Акбастауского сельского округа Абайского района</w:t>
      </w:r>
    </w:p>
    <w:bookmarkEnd w:id="363"/>
    <w:bookmarkStart w:name="z528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4"/>
    <w:p>
      <w:pPr>
        <w:spacing w:after="0"/>
        <w:ind w:left="0"/>
        <w:jc w:val="both"/>
      </w:pPr>
      <w:r>
        <w:drawing>
          <wp:inline distT="0" distB="0" distL="0" distR="0">
            <wp:extent cx="7810500" cy="842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530" w:id="3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пастбищеоборотов в границах села Акбастау Акбастауского сельского округа Абайского района</w:t>
      </w:r>
    </w:p>
    <w:bookmarkEnd w:id="365"/>
    <w:bookmarkStart w:name="z531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6"/>
    <w:p>
      <w:pPr>
        <w:spacing w:after="0"/>
        <w:ind w:left="0"/>
        <w:jc w:val="both"/>
      </w:pPr>
      <w:r>
        <w:drawing>
          <wp:inline distT="0" distB="0" distL="0" distR="0">
            <wp:extent cx="7810500" cy="810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533" w:id="3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внешних и внутренних границ и площадей пастбищ, объектов пастбищной инфраструктуры в границах села Акбастау Акбастауского сельского округа Абайского района</w:t>
      </w:r>
    </w:p>
    <w:bookmarkEnd w:id="367"/>
    <w:bookmarkStart w:name="z534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8"/>
    <w:p>
      <w:pPr>
        <w:spacing w:after="0"/>
        <w:ind w:left="0"/>
        <w:jc w:val="both"/>
      </w:pPr>
      <w:r>
        <w:drawing>
          <wp:inline distT="0" distB="0" distL="0" distR="0">
            <wp:extent cx="7810500" cy="810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536" w:id="3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в границах села Акбастау Акбастауского сельского округа Абайского района</w:t>
      </w:r>
    </w:p>
    <w:bookmarkEnd w:id="369"/>
    <w:bookmarkStart w:name="z537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0"/>
    <w:p>
      <w:pPr>
        <w:spacing w:after="0"/>
        <w:ind w:left="0"/>
        <w:jc w:val="both"/>
      </w:pPr>
      <w:r>
        <w:drawing>
          <wp:inline distT="0" distB="0" distL="0" distR="0">
            <wp:extent cx="7810500" cy="811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Абайскому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  <w:r>
              <w:br/>
            </w:r>
          </w:p>
        </w:tc>
      </w:tr>
    </w:tbl>
    <w:bookmarkStart w:name="z539" w:id="3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в границах села Акбастау Акбастауского сельского округа Абайского района</w:t>
      </w:r>
    </w:p>
    <w:bookmarkEnd w:id="371"/>
    <w:bookmarkStart w:name="z540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2"/>
    <w:p>
      <w:pPr>
        <w:spacing w:after="0"/>
        <w:ind w:left="0"/>
        <w:jc w:val="both"/>
      </w:pPr>
      <w:r>
        <w:drawing>
          <wp:inline distT="0" distB="0" distL="0" distR="0">
            <wp:extent cx="7810500" cy="819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ns18="urn:schemas-microsoft-com:office:excel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ns18="urn:schemas-microsoft-com:office:excel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Relationship Target="media/document_image_rId64.jpeg" Type="http://schemas.openxmlformats.org/officeDocument/2006/relationships/image" Id="rId64"/><Relationship Target="media/document_image_rId65.jpeg" Type="http://schemas.openxmlformats.org/officeDocument/2006/relationships/image" Id="rId65"/><Relationship Target="media/document_image_rId66.jpeg" Type="http://schemas.openxmlformats.org/officeDocument/2006/relationships/image" Id="rId66"/><Relationship Target="media/document_image_rId67.jpeg" Type="http://schemas.openxmlformats.org/officeDocument/2006/relationships/image" Id="rId67"/><Relationship Target="media/document_image_rId68.jpeg" Type="http://schemas.openxmlformats.org/officeDocument/2006/relationships/image" Id="rId68"/><Relationship Target="media/document_image_rId69.jpeg" Type="http://schemas.openxmlformats.org/officeDocument/2006/relationships/image" Id="rId69"/><Relationship Target="media/document_image_rId70.jpeg" Type="http://schemas.openxmlformats.org/officeDocument/2006/relationships/image" Id="rId70"/><Relationship Target="media/document_image_rId71.jpeg" Type="http://schemas.openxmlformats.org/officeDocument/2006/relationships/image" Id="rId71"/><Relationship Target="media/document_image_rId72.jpeg" Type="http://schemas.openxmlformats.org/officeDocument/2006/relationships/image" Id="rId72"/><Relationship Target="media/document_image_rId73.jpeg" Type="http://schemas.openxmlformats.org/officeDocument/2006/relationships/image" Id="rId73"/><Relationship Target="media/document_image_rId74.jpeg" Type="http://schemas.openxmlformats.org/officeDocument/2006/relationships/image" Id="rId74"/><Relationship Target="media/document_image_rId75.jpeg" Type="http://schemas.openxmlformats.org/officeDocument/2006/relationships/image" Id="rId75"/><Relationship Target="media/document_image_rId76.jpeg" Type="http://schemas.openxmlformats.org/officeDocument/2006/relationships/image" Id="rId76"/><Relationship Target="media/document_image_rId77.jpeg" Type="http://schemas.openxmlformats.org/officeDocument/2006/relationships/image" Id="rId77"/><Relationship Target="media/document_image_rId78.jpeg" Type="http://schemas.openxmlformats.org/officeDocument/2006/relationships/image" Id="rId78"/><Relationship Target="media/document_image_rId79.jpeg" Type="http://schemas.openxmlformats.org/officeDocument/2006/relationships/image" Id="rId79"/><Relationship Target="media/document_image_rId80.jpeg" Type="http://schemas.openxmlformats.org/officeDocument/2006/relationships/image" Id="rId80"/><Relationship Target="media/document_image_rId81.jpeg" Type="http://schemas.openxmlformats.org/officeDocument/2006/relationships/image" Id="rId81"/><Relationship Target="media/document_image_rId82.jpeg" Type="http://schemas.openxmlformats.org/officeDocument/2006/relationships/image" Id="rId82"/><Relationship Target="media/document_image_rId83.jpeg" Type="http://schemas.openxmlformats.org/officeDocument/2006/relationships/image" Id="rId83"/><Relationship Target="media/document_image_rId84.jpeg" Type="http://schemas.openxmlformats.org/officeDocument/2006/relationships/image" Id="rId84"/><Relationship Target="media/document_image_rId85.jpeg" Type="http://schemas.openxmlformats.org/officeDocument/2006/relationships/image" Id="rId85"/><Relationship Target="media/document_image_rId86.jpeg" Type="http://schemas.openxmlformats.org/officeDocument/2006/relationships/image" Id="rId86"/><Relationship Target="media/document_image_rId87.jpeg" Type="http://schemas.openxmlformats.org/officeDocument/2006/relationships/image" Id="rId87"/><Relationship Target="media/document_image_rId88.jpeg" Type="http://schemas.openxmlformats.org/officeDocument/2006/relationships/image" Id="rId88"/><Relationship Target="media/document_image_rId89.jpeg" Type="http://schemas.openxmlformats.org/officeDocument/2006/relationships/image" Id="rId89"/><Relationship Target="media/document_image_rId90.jpeg" Type="http://schemas.openxmlformats.org/officeDocument/2006/relationships/image" Id="rId90"/><Relationship Target="media/document_image_rId91.jpeg" Type="http://schemas.openxmlformats.org/officeDocument/2006/relationships/image" Id="rId91"/><Relationship Target="media/document_image_rId92.jpeg" Type="http://schemas.openxmlformats.org/officeDocument/2006/relationships/image" Id="rId92"/><Relationship Target="media/document_image_rId93.jpeg" Type="http://schemas.openxmlformats.org/officeDocument/2006/relationships/image" Id="rId93"/><Relationship Target="media/document_image_rId94.jpeg" Type="http://schemas.openxmlformats.org/officeDocument/2006/relationships/image" Id="rId94"/><Relationship Target="media/document_image_rId95.jpeg" Type="http://schemas.openxmlformats.org/officeDocument/2006/relationships/image" Id="rId95"/><Relationship Target="media/document_image_rId96.jpeg" Type="http://schemas.openxmlformats.org/officeDocument/2006/relationships/image" Id="rId96"/><Relationship Target="media/document_image_rId97.jpeg" Type="http://schemas.openxmlformats.org/officeDocument/2006/relationships/image" Id="rId97"/><Relationship Target="media/document_image_rId98.jpeg" Type="http://schemas.openxmlformats.org/officeDocument/2006/relationships/image" Id="rId98"/><Relationship Target="media/document_image_rId99.jpeg" Type="http://schemas.openxmlformats.org/officeDocument/2006/relationships/image" Id="rId99"/><Relationship Target="media/document_image_rId100.jpeg" Type="http://schemas.openxmlformats.org/officeDocument/2006/relationships/image" Id="rId100"/><Relationship Target="media/document_image_rId101.jpeg" Type="http://schemas.openxmlformats.org/officeDocument/2006/relationships/image" Id="rId101"/><Relationship Target="media/document_image_rId102.jpeg" Type="http://schemas.openxmlformats.org/officeDocument/2006/relationships/image" Id="rId102"/><Relationship Target="media/document_image_rId103.jpeg" Type="http://schemas.openxmlformats.org/officeDocument/2006/relationships/image" Id="rId103"/><Relationship Target="media/document_image_rId104.jpeg" Type="http://schemas.openxmlformats.org/officeDocument/2006/relationships/image" Id="rId104"/><Relationship Target="media/document_image_rId105.jpeg" Type="http://schemas.openxmlformats.org/officeDocument/2006/relationships/image" Id="rId105"/><Relationship Target="media/document_image_rId106.jpeg" Type="http://schemas.openxmlformats.org/officeDocument/2006/relationships/image" Id="rId106"/><Relationship Target="media/document_image_rId107.jpeg" Type="http://schemas.openxmlformats.org/officeDocument/2006/relationships/image" Id="rId107"/><Relationship Target="media/document_image_rId108.jpeg" Type="http://schemas.openxmlformats.org/officeDocument/2006/relationships/image" Id="rId108"/><Relationship Target="media/document_image_rId109.jpeg" Type="http://schemas.openxmlformats.org/officeDocument/2006/relationships/image" Id="rId109"/><Relationship Target="media/document_image_rId110.jpeg" Type="http://schemas.openxmlformats.org/officeDocument/2006/relationships/image" Id="rId110"/><Relationship Target="media/document_image_rId111.jpeg" Type="http://schemas.openxmlformats.org/officeDocument/2006/relationships/image" Id="rId111"/><Relationship Target="media/document_image_rId112.jpeg" Type="http://schemas.openxmlformats.org/officeDocument/2006/relationships/image" Id="rId112"/><Relationship Target="media/document_image_rId113.jpeg" Type="http://schemas.openxmlformats.org/officeDocument/2006/relationships/image" Id="rId113"/><Relationship Target="media/document_image_rId114.jpeg" Type="http://schemas.openxmlformats.org/officeDocument/2006/relationships/image" Id="rId114"/><Relationship Target="media/document_image_rId115.jpeg" Type="http://schemas.openxmlformats.org/officeDocument/2006/relationships/image" Id="rId115"/><Relationship Target="media/document_image_rId116.jpeg" Type="http://schemas.openxmlformats.org/officeDocument/2006/relationships/image" Id="rId116"/><Relationship Target="media/document_image_rId117.jpeg" Type="http://schemas.openxmlformats.org/officeDocument/2006/relationships/image" Id="rId117"/><Relationship Target="media/document_image_rId118.jpeg" Type="http://schemas.openxmlformats.org/officeDocument/2006/relationships/image" Id="rId118"/><Relationship Target="media/document_image_rId119.jpeg" Type="http://schemas.openxmlformats.org/officeDocument/2006/relationships/image" Id="rId119"/><Relationship Target="media/document_image_rId120.jpeg" Type="http://schemas.openxmlformats.org/officeDocument/2006/relationships/image" Id="rId120"/><Relationship Target="media/document_image_rId121.jpeg" Type="http://schemas.openxmlformats.org/officeDocument/2006/relationships/image" Id="rId121"/><Relationship Target="media/document_image_rId122.jpeg" Type="http://schemas.openxmlformats.org/officeDocument/2006/relationships/image" Id="rId122"/><Relationship Target="media/document_image_rId123.jpeg" Type="http://schemas.openxmlformats.org/officeDocument/2006/relationships/image" Id="rId123"/><Relationship Target="media/document_image_rId124.jpeg" Type="http://schemas.openxmlformats.org/officeDocument/2006/relationships/image" Id="rId124"/><Relationship Target="media/document_image_rId125.jpeg" Type="http://schemas.openxmlformats.org/officeDocument/2006/relationships/image" Id="rId125"/><Relationship Target="media/document_image_rId126.jpeg" Type="http://schemas.openxmlformats.org/officeDocument/2006/relationships/image" Id="rId126"/><Relationship Target="media/document_image_rId127.jpeg" Type="http://schemas.openxmlformats.org/officeDocument/2006/relationships/image" Id="rId127"/><Relationship Target="media/document_image_rId128.jpeg" Type="http://schemas.openxmlformats.org/officeDocument/2006/relationships/image" Id="rId128"/><Relationship Target="media/document_image_rId129.jpeg" Type="http://schemas.openxmlformats.org/officeDocument/2006/relationships/image" Id="rId129"/><Relationship Target="media/document_image_rId130.jpeg" Type="http://schemas.openxmlformats.org/officeDocument/2006/relationships/image" Id="rId130"/><Relationship Target="media/document_image_rId131.jpeg" Type="http://schemas.openxmlformats.org/officeDocument/2006/relationships/image" Id="rId131"/><Relationship Target="media/document_image_rId132.jpeg" Type="http://schemas.openxmlformats.org/officeDocument/2006/relationships/image" Id="rId132"/><Relationship Target="media/document_image_rId133.jpeg" Type="http://schemas.openxmlformats.org/officeDocument/2006/relationships/image" Id="rId133"/><Relationship Target="media/document_image_rId134.jpeg" Type="http://schemas.openxmlformats.org/officeDocument/2006/relationships/image" Id="rId134"/><Relationship Target="media/document_image_rId135.jpeg" Type="http://schemas.openxmlformats.org/officeDocument/2006/relationships/image" Id="rId135"/><Relationship Target="media/document_image_rId136.jpeg" Type="http://schemas.openxmlformats.org/officeDocument/2006/relationships/image" Id="rId136"/><Relationship Target="media/document_image_rId137.jpeg" Type="http://schemas.openxmlformats.org/officeDocument/2006/relationships/image" Id="rId137"/><Relationship Target="media/document_image_rId138.jpeg" Type="http://schemas.openxmlformats.org/officeDocument/2006/relationships/image" Id="rId138"/><Relationship Target="media/document_image_rId139.jpeg" Type="http://schemas.openxmlformats.org/officeDocument/2006/relationships/image" Id="rId139"/><Relationship Target="media/document_image_rId140.jpeg" Type="http://schemas.openxmlformats.org/officeDocument/2006/relationships/image" Id="rId140"/><Relationship Target="media/document_image_rId141.jpeg" Type="http://schemas.openxmlformats.org/officeDocument/2006/relationships/image" Id="rId141"/><Relationship Target="media/document_image_rId142.jpeg" Type="http://schemas.openxmlformats.org/officeDocument/2006/relationships/image" Id="rId142"/><Relationship Target="media/document_image_rId143.jpeg" Type="http://schemas.openxmlformats.org/officeDocument/2006/relationships/image" Id="rId143"/><Relationship Target="media/document_image_rId144.jpeg" Type="http://schemas.openxmlformats.org/officeDocument/2006/relationships/image" Id="rId144"/><Relationship Target="media/document_image_rId145.jpeg" Type="http://schemas.openxmlformats.org/officeDocument/2006/relationships/image" Id="rId145"/><Relationship Target="media/document_image_rId146.jpeg" Type="http://schemas.openxmlformats.org/officeDocument/2006/relationships/image" Id="rId146"/><Relationship Target="media/document_image_rId147.jpeg" Type="http://schemas.openxmlformats.org/officeDocument/2006/relationships/image" Id="rId147"/><Relationship Target="media/document_image_rId148.jpeg" Type="http://schemas.openxmlformats.org/officeDocument/2006/relationships/image" Id="rId148"/><Relationship Target="media/document_image_rId149.jpeg" Type="http://schemas.openxmlformats.org/officeDocument/2006/relationships/image" Id="rId149"/><Relationship Target="media/document_image_rId150.jpeg" Type="http://schemas.openxmlformats.org/officeDocument/2006/relationships/image" Id="rId150"/><Relationship Target="media/document_image_rId151.jpeg" Type="http://schemas.openxmlformats.org/officeDocument/2006/relationships/image" Id="rId151"/><Relationship Target="media/document_image_rId152.jpeg" Type="http://schemas.openxmlformats.org/officeDocument/2006/relationships/image" Id="rId152"/><Relationship Target="media/document_image_rId153.jpeg" Type="http://schemas.openxmlformats.org/officeDocument/2006/relationships/image" Id="rId153"/><Relationship Target="media/document_image_rId154.jpeg" Type="http://schemas.openxmlformats.org/officeDocument/2006/relationships/image" Id="rId154"/><Relationship Target="media/document_image_rId155.jpeg" Type="http://schemas.openxmlformats.org/officeDocument/2006/relationships/image" Id="rId155"/><Relationship Target="media/document_image_rId156.jpeg" Type="http://schemas.openxmlformats.org/officeDocument/2006/relationships/image" Id="rId156"/><Relationship Target="media/document_image_rId157.jpeg" Type="http://schemas.openxmlformats.org/officeDocument/2006/relationships/image" Id="rId157"/><Relationship Target="media/document_image_rId158.jpeg" Type="http://schemas.openxmlformats.org/officeDocument/2006/relationships/image" Id="rId158"/><Relationship Target="media/document_image_rId159.jpeg" Type="http://schemas.openxmlformats.org/officeDocument/2006/relationships/image" Id="rId159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