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561c05" w14:textId="8561c0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дошкольное воспитание и обучение, размера родительской платы в расчете на одного воспитанника на 2018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Темиртау Карагандинской области от 12 апреля 2018 года № 16/3. Зарегистрировано Департаментом юстиции Карагандинской области 27 апреля 2018 года № 4732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23 января 2001 года "О местном государственном управлении и самоуправлении в Республике Казахстан", подпунктом 8-1)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27 июля 2007 года "Об образовании", акимат города Темиртау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государственный образовательный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заказ </w:t>
      </w:r>
      <w:r>
        <w:rPr>
          <w:rFonts w:ascii="Times New Roman"/>
          <w:b w:val="false"/>
          <w:i w:val="false"/>
          <w:color w:val="000000"/>
          <w:sz w:val="28"/>
        </w:rPr>
        <w:t>на дошкольное воспитание и обучение, размер родительской платы.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акимата города Темиртау от 9 февраля 2017 года № 6/7 "Об утверждении государственного образовательного заказа на дошкольное воспитание и обучение, размера подушевого финансирования и родительской платы" (зарегистрирован в Реестре государственной регистрации нормативных правовых актов под № 4159, опубликован в Эталонном контрольном банке нормативных правовых актов Республики Казахстан в электронном виде 6 марта 2017 года, в газете "Стальная гвардия" от 14 марта 2017 года № 3 (17).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"Отдел образования города Темиртау" в установленном законодательством Республики Казахстан порядке обеспечить: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Департаменте юстиции Карагандинской области;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постановления акимата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постановления направление его копии на официальное опубликование в периодические печатные издания, распространяемые на территории города Темиртау;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постановления на интернет-ресурсе акимата города Темиртау после его официального опубликования.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акима города Темиртау Есимханова Даурена Жагипаровича.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города Темиртау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Ашимов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Темиртау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"12" апреля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16/3</w:t>
            </w:r>
            <w:r>
              <w:br/>
            </w:r>
          </w:p>
        </w:tc>
      </w:tr>
    </w:tbl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дошкольное воспитание и обучение, размер родительской платы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7"/>
        <w:gridCol w:w="1055"/>
        <w:gridCol w:w="1331"/>
        <w:gridCol w:w="1055"/>
        <w:gridCol w:w="3511"/>
        <w:gridCol w:w="1610"/>
        <w:gridCol w:w="1610"/>
        <w:gridCol w:w="1611"/>
      </w:tblGrid>
      <w:tr>
        <w:trPr>
          <w:trHeight w:val="30" w:hRule="atLeast"/>
        </w:trPr>
        <w:tc>
          <w:tcPr>
            <w:tcW w:w="5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11"/>
        </w:tc>
        <w:tc>
          <w:tcPr>
            <w:tcW w:w="10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дошкольной организации образования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воспитанников организаций дошкольного воспитания и обучения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родительской платы в дошкольных организациях образования в месяц (в тенге)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стоимость расходов на одного воспитанника в месяц (в 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</w:t>
            </w:r>
          </w:p>
        </w:tc>
      </w:tr>
      <w:tr>
        <w:trPr>
          <w:trHeight w:val="3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2"/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Детский сад (ясли-сад)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4786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 лет 8029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6 лет (7 лет) 9912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20662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26000</w:t>
            </w:r>
          </w:p>
        </w:tc>
      </w:tr>
      <w:tr>
        <w:trPr>
          <w:trHeight w:val="3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3"/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Дошкольный мини-центр 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10605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16945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