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5dbe" w14:textId="b6f5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высшим и послевузовским образованием на 2018-2019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июля 2018 года № 37/02. Зарегистрировано Департаментом юстиции Карагандинской области 2 августа 2018 года № 4886.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высшим и послевузовским образованием на 2018 – 2019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37/02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2018-2019 учебный год в разрезе специальностей по очной форме обучения (за счет местного бюджета)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образования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161"/>
        <w:gridCol w:w="933"/>
        <w:gridCol w:w="4103"/>
        <w:gridCol w:w="2164"/>
        <w:gridCol w:w="2164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высшего образования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2018-2019 учебный год (очное)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тг.)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2018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2019 года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9"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(сокращенное обучение)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(сокращенное обучение)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8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  <w:bookmarkEnd w:id="19"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23"/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37/02</w:t>
            </w:r>
            <w:r>
              <w:br/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на 2018-2019 учебный год в разрезе специальностей по очной форме обучения (за счет местного бюджета)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22.08.2018 № 45/01 (вводится в действие по истечении десяти календарных дней после его первого официального опубликования).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 - Государственное учреждение "Управление здравоохранения Карагандинской области"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459"/>
        <w:gridCol w:w="1161"/>
        <w:gridCol w:w="3988"/>
        <w:gridCol w:w="2103"/>
        <w:gridCol w:w="2104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высшего образования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3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2018-2019 учебный год (очное)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тг.)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2018 года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2019 года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