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d312" w14:textId="37e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мая 2018 года № 26/01. Зарегистрировано Департаментом юстиции Карагандинской области 8 июня 2018 года № 4814.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января 2018 года № 28 "О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16749),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(зарегистрированное в Реестре государственной регистрации нормативных правовых актов за № 3425, опубликованное в газетах "Орталық Қазақстан" от 13 октября 2015 года № 164 (22 046) и "Индустриальная Караганда" от 13 октября 2015 года № 141 (21 892), в информационно-правовой системе "Әділет" 15 октября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