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c32" w14:textId="2cda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образования,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мая 2018 года № 20/02. Зарегистрировано Департаментом юстиции Карагандинской области 17 мая 2018 года № 4755.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16271),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государственных услуг "Прием документов и выдача направлений на представление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регламент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государственных услуг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Карагандинской области (далее–услугодатель).</w:t>
      </w:r>
    </w:p>
    <w:bookmarkEnd w:id="19"/>
    <w:bookmarkStart w:name="z10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веб–портал "электронного правительства" www.egov.kz (далее – портал).</w:t>
      </w:r>
    </w:p>
    <w:bookmarkEnd w:id="20"/>
    <w:bookmarkStart w:name="z10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1"/>
    <w:bookmarkStart w:name="z10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10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5 (пять)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специалиста – 5 (пять) минут;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5 (пять) минут;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– в течение 5 (пяти)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регистрацию в канцелярию услугодателя;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государственной услуги через портал услугополучателю в "личный кабинет" в электронной форме, подписанной ЭЦП уполномоченного лица услугодателя – 5 (пять) минут;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5 (пять)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–5 (пять) минут;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услуги–5 (пять) минут;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 и подписывает – в течение 5 (пяти) минут;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– 5 (пять) минут.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свидетельства, удостоверенного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справок по опеке и попечительству"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51/03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ребенком–сиротой (детьми–сиротами)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направленных Государственной корпорацией либо через портал и осуществляет их регистрацию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Государственной корпорации о получении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направленные Государственной корпорации либо через портал и осуществляет их регистрацию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услугодателя в течение –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поступившие документы, готовит результат государственной услуги – в течение10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направляет результат государственной услуги в канцелярию услугодателя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портал с указанием каждой процедуры (действия):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ребенком–сиротой (детьми – сиротами)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ребенком–сиротой (детьми – сиротами)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"Установление опеки или попечительства над ребенком–сиротой (детьми–сиротами) и ребенком (детьми), оставшимся без попечения родителей"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1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Карагандинской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справок для распоряжения имуществом несовершеннолетних"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веб–портал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Карагандинской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15 (пятнадцать) минут;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специалиста – 30 (тридцать) минут;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1 (один) рабочий день;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подпись руководителю услугодателя;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– в течение 30 (тридцать) минут;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 на регистрацию в канцелярию услугодателя;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государственной услуги через портал услугополучателю в "личный кабинет" в электронной форме, подписанной ЭЦП уполномоченного лица услугодателя – 15 (пятнадцать) минут;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107"/>
    <w:bookmarkStart w:name="z14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– 15 (пятнадцать) минут;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–30 (тридцать) минут;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результат оказания государственной услуги– 1 (один) рабочий день;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 и подписывает – в течение 30 минут;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– 15 (пятнадцать) минут.</w:t>
      </w:r>
    </w:p>
    <w:bookmarkEnd w:id="118"/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услугодателем документов, указанных в Стандарте и основаниям для оказания электронной государственной услуги;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bookmarkStart w:name="z10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для распоряжения имуществом несовершеннолетних"</w:t>
            </w:r>
          </w:p>
        </w:tc>
      </w:tr>
    </w:tbl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через портал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Карагандинской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6"/>
    <w:bookmarkStart w:name="z2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для распоряжения имуществом несовершеннолетних"</w:t>
            </w:r>
          </w:p>
        </w:tc>
      </w:tr>
    </w:tbl>
    <w:bookmarkStart w:name="z2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бизнес–процессов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Карагандинской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2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  <w:r>
              <w:br/>
            </w:r>
          </w:p>
        </w:tc>
      </w:tr>
    </w:tbl>
    <w:bookmarkStart w:name="z3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акимата Карагандинской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51/03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1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акимы поселков, сел, сельских округов Карагандинской области (далее - услугодатель).</w:t>
      </w:r>
    </w:p>
    <w:bookmarkEnd w:id="144"/>
    <w:bookmarkStart w:name="z1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5"/>
    <w:bookmarkStart w:name="z1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6"/>
    <w:bookmarkStart w:name="z1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При обращении в Государственную корпорацию день приема не входит в срок оказания государственной услуги; </w:t>
      </w:r>
    </w:p>
    <w:bookmarkEnd w:id="147"/>
    <w:bookmarkStart w:name="z1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48"/>
    <w:bookmarkStart w:name="z1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9"/>
    <w:bookmarkStart w:name="z1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услуги - справка о предоставлении бесплатного подвоза к общеобразовательной организации образования и обратно домой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0"/>
    <w:bookmarkStart w:name="z1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 и регистрацию поступивших документов, выдает расписку о получении документов и направляет на рассмотрение акиму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аким рассматривает документы и назначает ответственного специалиста за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специалист рассматривает документы на соответствие законодательства, подготовленный к выдаче результат государственной услуги направляет акиму на подписание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аким подписывает результат государственной услуги и направляет в канцелярию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регистрирует и направляет результат оказания государственной услуги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акиму. Переданный пакет документов акиму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акимом и передача завизированных документов 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на соответствие предъявляемым требованиям и подготовка результата оказания государственной услуги, которые являются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акимом,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акимом результата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 -15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ответственному специалисту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законодательства и подготовка к выдаче справки и направление результата акиму на подписание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результат государственной услуги и направляет в канцелярию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- 15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</w:tbl>
    <w:bookmarkStart w:name="z17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40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4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являются местные исполнительные органы области, районов и городов областного значения Карагандинской области (далее –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65"/>
    <w:bookmarkStart w:name="z10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6"/>
    <w:bookmarkStart w:name="z10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услугополучателю – 15 (пятнадцать) минут;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назначает ответственного специалиста за исполнение – 15 (пятнадцать) минут;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специалист рассматривает документы на соответствие требованиям законодательства, подготовленный к выдаче результат государственной услуги направляет руководителю на подписание – в течение 2–х (двух) рабочих дней; 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результат государственной услуги и направляет в канцелярию – 15 (пятнадцать) минут;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регистрирует и направляет результат оказания государственной услуги услугополучателю – 15 (пятнадцать) минут.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руководителю. Переданный пакет документов руководителю отдела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и передача завизированных документов руководителем 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на соответствие предъявляемым требованиям и подготовка результата оказания государственной услуги, которые являются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результата оказания государственной услуги услугополучателю.</w:t>
      </w:r>
    </w:p>
    <w:bookmarkEnd w:id="172"/>
    <w:bookmarkStart w:name="z19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услугополучателя – 15 (пятнадцать) минут;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за исполнение – 15 (пятнадцать) минут;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требованиям законодательства, подготовленный к выдаче результат государственной услуги направляет руководителю на подписание – в течение 2–х (двух) рабочих дней;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– 15 (пятнадцать) минут;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– 15 (пятнадцать) минут.</w:t>
      </w:r>
    </w:p>
    <w:bookmarkEnd w:id="183"/>
    <w:bookmarkStart w:name="z2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местных исполнительных органов (далее – МИО);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услугодателем документов, указанных в Стандарте и основаниям для оказания электронной государственной услуги;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4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бизнес–процессов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школах"</w:t>
            </w:r>
          </w:p>
        </w:tc>
      </w:tr>
    </w:tbl>
    <w:bookmarkStart w:name="z45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bookmarkEnd w:id="200"/>
    <w:bookmarkStart w:name="z4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2"/>
    <w:bookmarkStart w:name="z4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46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4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 (далее – портал).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ребенка–сироты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3"/>
    <w:bookmarkStart w:name="z2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его выполнения: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направленных Государственной корпорацией либо через портал и осуществляет их регистрацию – в течение 15 (пятнадцати) минут;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 в течение 15 (пятнадцати) минут;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60 (шестидесяти) минут;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результата оказания государственной услуги на подпись руководителю услугодателя;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15 (пятнадцати) минут;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результата оказания государственной услуги на регистрацию в канцелярию услугодателя;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Государственной корпорации о получении результата государственной услуги.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7"/>
    <w:bookmarkStart w:name="z99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8"/>
    <w:bookmarkStart w:name="z99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9"/>
    <w:bookmarkStart w:name="z10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Государственной корпорации либо через портал и осуществляет их регистрацию – в течение 15 (пятнадцати) минут;</w:t>
      </w:r>
    </w:p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назначает ответственного исполнителя – в течение 15 (пятнадцати) минут;</w:t>
      </w:r>
    </w:p>
    <w:bookmarkEnd w:id="232"/>
    <w:bookmarkStart w:name="z9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60 (шестидесяти) минут;</w:t>
      </w:r>
    </w:p>
    <w:bookmarkEnd w:id="233"/>
    <w:bookmarkStart w:name="z9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15 (пятнадцати) минут;</w:t>
      </w:r>
    </w:p>
    <w:bookmarkEnd w:id="234"/>
    <w:bookmarkStart w:name="z9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bookmarkEnd w:id="235"/>
    <w:bookmarkStart w:name="z26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Start w:name="z52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портал с указанием каждой процедуры (действия):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ребенка–сироты (детей–сирот)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2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1"/>
    <w:bookmarkStart w:name="z5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63"/>
    <w:bookmarkStart w:name="z5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поcобия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ребенка–сироты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(детей–сирот)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53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"Назначение выплаты пособия опекунам или попечителям на содержание ребенка–сироты (детей–сирот) и ребенка (детей), оставшегося без попечения родителей"</w:t>
      </w:r>
    </w:p>
    <w:bookmarkEnd w:id="265"/>
    <w:bookmarkStart w:name="z5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7"/>
    <w:bookmarkStart w:name="z5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54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0"/>
    <w:bookmarkStart w:name="z5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веб–портал "электронного правительства" www.egov.kz (далее – портал).</w:t>
      </w:r>
    </w:p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74"/>
    <w:bookmarkStart w:name="z31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услугодателя– в течение 20 (двадцати) минут;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документов ответственному специалисту услугодателя – в течение 20 (двадцати) минут;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результата оказания государственной услуги услугополучателю – в течение 20 (двадцати) минут;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bookmarkEnd w:id="287"/>
    <w:bookmarkStart w:name="z32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293"/>
    <w:bookmarkStart w:name="z3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в течение 20 (двадцати) минут;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ответственному специалисту услугодателя в течение 20 (двадцати) минут;</w:t>
      </w:r>
    </w:p>
    <w:bookmarkEnd w:id="295"/>
    <w:bookmarkStart w:name="z3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в течение 20 (двадцати) минут;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в течение 20 (двадцати) минут.</w:t>
      </w:r>
    </w:p>
    <w:bookmarkEnd w:id="298"/>
    <w:bookmarkStart w:name="z33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ИИН);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случае имеющихся нарушений в условии 2;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 требованиям;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 – получение услугополучателем результата государственной услуги, сформированной на портале.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 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59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13"/>
    <w:bookmarkStart w:name="z5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60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16"/>
    <w:bookmarkStart w:name="z6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8"/>
    <w:bookmarkStart w:name="z6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  <w:r>
              <w:br/>
            </w:r>
          </w:p>
        </w:tc>
      </w:tr>
    </w:tbl>
    <w:bookmarkStart w:name="z60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66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6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 </w:t>
      </w:r>
    </w:p>
    <w:bookmarkEnd w:id="323"/>
    <w:bookmarkStart w:name="z9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веб–портал "электронного правительства" www.egov.kz (далее – портал).</w:t>
      </w:r>
    </w:p>
    <w:bookmarkEnd w:id="324"/>
    <w:bookmarkStart w:name="z9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25"/>
    <w:bookmarkStart w:name="z9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6"/>
    <w:bookmarkStart w:name="z102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8"/>
    <w:bookmarkStart w:name="z9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документов ответственному специалисту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результата оказания государственной услуги услугополучателю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0"/>
    <w:bookmarkStart w:name="z9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31"/>
    <w:bookmarkStart w:name="z9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2"/>
    <w:bookmarkStart w:name="z9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333"/>
    <w:bookmarkStart w:name="z9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34"/>
    <w:bookmarkStart w:name="z9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в течение 20 (двадцати) минут;</w:t>
      </w:r>
    </w:p>
    <w:bookmarkEnd w:id="335"/>
    <w:bookmarkStart w:name="z9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ответственному специалисту услугодателя в течение 20 (двадцати) минут;</w:t>
      </w:r>
    </w:p>
    <w:bookmarkEnd w:id="336"/>
    <w:bookmarkStart w:name="z9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337"/>
    <w:bookmarkStart w:name="z9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в течение 20 (двадцати) минут;</w:t>
      </w:r>
    </w:p>
    <w:bookmarkEnd w:id="338"/>
    <w:bookmarkStart w:name="z9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в течение 20 (двадцати) минут.</w:t>
      </w:r>
    </w:p>
    <w:bookmarkEnd w:id="339"/>
    <w:bookmarkStart w:name="z9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"Постановка на учет лиц, желающих усыновить детей".</w:t>
      </w:r>
    </w:p>
    <w:bookmarkEnd w:id="340"/>
    <w:bookmarkStart w:name="z95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1"/>
    <w:bookmarkStart w:name="z9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42"/>
    <w:bookmarkStart w:name="z9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343"/>
    <w:bookmarkStart w:name="z9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44"/>
    <w:bookmarkStart w:name="z9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45"/>
    <w:bookmarkStart w:name="z9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6"/>
    <w:bookmarkStart w:name="z9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</w:t>
      </w:r>
    </w:p>
    <w:bookmarkEnd w:id="347"/>
    <w:bookmarkStart w:name="z9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348"/>
    <w:bookmarkStart w:name="z9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49"/>
    <w:bookmarkStart w:name="z40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bookmarkEnd w:id="350"/>
    <w:bookmarkStart w:name="z4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оснований для оказания услуги;</w:t>
      </w:r>
    </w:p>
    <w:bookmarkEnd w:id="351"/>
    <w:bookmarkStart w:name="z4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52"/>
    <w:bookmarkStart w:name="z9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71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"Постановка на учет лиц, желающих усыновить детей"</w:t>
      </w:r>
    </w:p>
    <w:bookmarkEnd w:id="354"/>
    <w:bookmarkStart w:name="z71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6"/>
    <w:bookmarkStart w:name="z72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72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58"/>
    <w:bookmarkStart w:name="z72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72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72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2"/>
    <w:bookmarkStart w:name="z72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ребенка–сироты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363"/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веб–портал "электронного правительства" www.egov.kz (далее – портал).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65"/>
    <w:bookmarkStart w:name="z4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ребенка–сироты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</w:t>
      </w:r>
    </w:p>
    <w:bookmarkEnd w:id="367"/>
    <w:bookmarkStart w:name="z42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в форме электронного документа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осуществляет их регистрацию – в течение 15 (пятнадцати) минут;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специалиста– в течение 15 (пятнадцати) минут;</w:t>
      </w:r>
    </w:p>
    <w:bookmarkEnd w:id="373"/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374"/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3 (трех) рабочих дней;</w:t>
      </w:r>
    </w:p>
    <w:bookmarkEnd w:id="375"/>
    <w:bookmarkStart w:name="z4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решения на подпись руководителю услугодателя;</w:t>
      </w:r>
    </w:p>
    <w:bookmarkEnd w:id="376"/>
    <w:bookmarkStart w:name="z4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в течение 15 (пятнадцати) минут;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результат–направление решения государственной услуги на регистрацию в канцелярию услугодателя; </w:t>
      </w:r>
    </w:p>
    <w:bookmarkEnd w:id="378"/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минут;</w:t>
      </w:r>
    </w:p>
    <w:bookmarkEnd w:id="379"/>
    <w:bookmarkStart w:name="z4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государственной услуги.</w:t>
      </w:r>
    </w:p>
    <w:bookmarkEnd w:id="380"/>
    <w:bookmarkStart w:name="z44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1"/>
    <w:bookmarkStart w:name="z4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2"/>
    <w:bookmarkStart w:name="z4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83"/>
    <w:bookmarkStart w:name="z4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4"/>
    <w:bookmarkStart w:name="z4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385"/>
    <w:bookmarkStart w:name="z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в течение 15 (пятнадцати) минут;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исполнителя – в течение 15 (пятнадцати) минут;</w:t>
      </w:r>
    </w:p>
    <w:bookmarkEnd w:id="388"/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на соответствие предъявляемым требованиям и готовит результат оказания государственной услуги – в течение 3 (трех) рабочих дней;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и подписывает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(пятнадцати) минут.</w:t>
      </w:r>
    </w:p>
    <w:bookmarkStart w:name="z96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0"/>
    <w:bookmarkStart w:name="z96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портал с указанием каждой процедуры (действия):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Start w:name="z46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392"/>
    <w:bookmarkStart w:name="z97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диаграмма функционального взаимодействия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ребенка–сироты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77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"Назначение единовременной денежной выплаты в связи с усыновлением ребенка–сироты и (или) ребенка, оставшегося без попечения родителей"</w:t>
      </w:r>
    </w:p>
    <w:bookmarkEnd w:id="394"/>
    <w:bookmarkStart w:name="z7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6"/>
    <w:bookmarkStart w:name="z78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78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98"/>
    <w:bookmarkStart w:name="z78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0"/>
    <w:bookmarkStart w:name="z78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78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02"/>
    <w:bookmarkStart w:name="z78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постановления акимата Карагандинской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51/03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области, районов и городов Карагандинской области, организациями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4"/>
    <w:bookmarkStart w:name="z2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5"/>
    <w:bookmarkStart w:name="z2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6"/>
    <w:bookmarkStart w:name="z2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07"/>
    <w:bookmarkStart w:name="z2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408"/>
    <w:bookmarkStart w:name="z2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409"/>
    <w:bookmarkStart w:name="z2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410"/>
    <w:bookmarkStart w:name="z2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– в течение 2 (двух) рабочих дней;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– в течение 20 (двадцати) минут;</w:t>
      </w:r>
    </w:p>
    <w:bookmarkStart w:name="z2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412"/>
    <w:bookmarkStart w:name="z23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3"/>
    <w:bookmarkStart w:name="z2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414"/>
    <w:bookmarkStart w:name="z2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415"/>
    <w:bookmarkStart w:name="z2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416"/>
    <w:bookmarkStart w:name="z2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83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постановления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9"/>
    <w:bookmarkStart w:name="z8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420"/>
    <w:bookmarkStart w:name="z88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22"/>
    <w:bookmarkStart w:name="z97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 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3"/>
    <w:bookmarkStart w:name="z97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7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5"/>
    <w:bookmarkStart w:name="z97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входящих в состав процесса оказания государственной услуги, длительность выполнения:</w:t>
      </w:r>
    </w:p>
    <w:bookmarkEnd w:id="426"/>
    <w:bookmarkStart w:name="z5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15 (пятнадцать) минут;</w:t>
      </w:r>
    </w:p>
    <w:bookmarkEnd w:id="427"/>
    <w:bookmarkStart w:name="z5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канцелярией документов в журнале входящей корреспонденции;</w:t>
      </w:r>
    </w:p>
    <w:bookmarkEnd w:id="428"/>
    <w:bookmarkStart w:name="z5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в течение 30 (тридцати) минут; </w:t>
      </w:r>
    </w:p>
    <w:bookmarkEnd w:id="429"/>
    <w:bookmarkStart w:name="z5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430"/>
    <w:bookmarkStart w:name="z5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на соответствие предъявляемым требованиям и готовит результат оказания государственной услуги – в течение 2 (двух) рабочих дней;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подпись результата оказания государственной услуги;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оказания государственной услуги и подписывает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регистрацию в канцелярию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выдает услугополучателю результат оказания государственной услуги – в течение 1 (одного) рабочего дня;</w:t>
      </w:r>
    </w:p>
    <w:bookmarkStart w:name="z5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оказания государственной услуги.</w:t>
      </w:r>
    </w:p>
    <w:bookmarkEnd w:id="432"/>
    <w:bookmarkStart w:name="z54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3"/>
    <w:bookmarkStart w:name="z5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4"/>
    <w:bookmarkStart w:name="z5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5"/>
    <w:bookmarkStart w:name="z5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6"/>
    <w:bookmarkStart w:name="z5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7"/>
    <w:bookmarkStart w:name="z5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438"/>
    <w:bookmarkStart w:name="z5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15 (пятнадцать) минут;</w:t>
      </w:r>
    </w:p>
    <w:bookmarkEnd w:id="439"/>
    <w:bookmarkStart w:name="z5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– в течение 30 (тридцати) минут; </w:t>
      </w:r>
    </w:p>
    <w:bookmarkEnd w:id="440"/>
    <w:bookmarkStart w:name="z5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специалистом на соответствие предъявляемым требованиям и подготовка результата оказания государственной услуги – в течение 2 (двух) рабочих дней;</w:t>
      </w:r>
    </w:p>
    <w:bookmarkEnd w:id="441"/>
    <w:bookmarkStart w:name="z5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30 (тридцати) минут;</w:t>
      </w:r>
    </w:p>
    <w:bookmarkEnd w:id="442"/>
    <w:bookmarkStart w:name="z5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bookmarkEnd w:id="443"/>
    <w:bookmarkStart w:name="z55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4"/>
    <w:bookmarkStart w:name="z5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bookmarkEnd w:id="445"/>
    <w:bookmarkStart w:name="z5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446"/>
    <w:bookmarkStart w:name="z5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</w:p>
    <w:bookmarkEnd w:id="447"/>
    <w:bookmarkStart w:name="z5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448"/>
    <w:bookmarkStart w:name="z5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449"/>
    <w:bookmarkStart w:name="z5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 </w:t>
      </w:r>
    </w:p>
    <w:bookmarkEnd w:id="450"/>
    <w:bookmarkStart w:name="z5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51"/>
    <w:bookmarkStart w:name="z5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End w:id="452"/>
    <w:bookmarkStart w:name="z5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53"/>
    <w:bookmarkStart w:name="z5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54"/>
    <w:bookmarkStart w:name="z5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55"/>
    <w:bookmarkStart w:name="z5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456"/>
    <w:bookmarkStart w:name="z9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бизнес–процессов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72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бизнес–процессов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9"/>
    <w:bookmarkStart w:name="z8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61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13-1 в соответствии с постановлением акимата Карагандинской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2"/>
    <w:bookmarkStart w:name="z62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463"/>
    <w:bookmarkStart w:name="z62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64"/>
    <w:bookmarkStart w:name="z62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65"/>
    <w:bookmarkStart w:name="z62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органа опеки и попечительства об учете мнения ребенка, достигшего десятилетнего возраста",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6"/>
    <w:bookmarkStart w:name="z62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67"/>
    <w:bookmarkStart w:name="z62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8"/>
    <w:bookmarkStart w:name="z62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9"/>
    <w:bookmarkStart w:name="z62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70"/>
    <w:bookmarkStart w:name="z62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в течение 20 (двадцати) минут;</w:t>
      </w:r>
    </w:p>
    <w:bookmarkEnd w:id="471"/>
    <w:bookmarkStart w:name="z63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472"/>
    <w:bookmarkStart w:name="z63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 20 (двадцати) минут;</w:t>
      </w:r>
    </w:p>
    <w:bookmarkEnd w:id="473"/>
    <w:bookmarkStart w:name="z63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474"/>
    <w:bookmarkStart w:name="z63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475"/>
    <w:bookmarkStart w:name="z63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476"/>
    <w:bookmarkStart w:name="z63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477"/>
    <w:bookmarkStart w:name="z63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bookmarkEnd w:id="478"/>
    <w:bookmarkStart w:name="z63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минут;</w:t>
      </w:r>
    </w:p>
    <w:bookmarkEnd w:id="479"/>
    <w:bookmarkStart w:name="z63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bookmarkEnd w:id="480"/>
    <w:bookmarkStart w:name="z63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1"/>
    <w:bookmarkStart w:name="z64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2"/>
    <w:bookmarkStart w:name="z64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83"/>
    <w:bookmarkStart w:name="z64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4"/>
    <w:bookmarkStart w:name="z64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485"/>
    <w:bookmarkStart w:name="z64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486"/>
    <w:bookmarkStart w:name="z64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в течение 20 (двадцати) минут;</w:t>
      </w:r>
    </w:p>
    <w:bookmarkEnd w:id="487"/>
    <w:bookmarkStart w:name="z64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услугодателя – в течение 20 (двадцати) минут;</w:t>
      </w:r>
    </w:p>
    <w:bookmarkEnd w:id="488"/>
    <w:bookmarkStart w:name="z64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489"/>
    <w:bookmarkStart w:name="z64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490"/>
    <w:bookmarkStart w:name="z64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минут.</w:t>
      </w:r>
    </w:p>
    <w:bookmarkEnd w:id="491"/>
    <w:bookmarkStart w:name="z65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2"/>
    <w:bookmarkStart w:name="z65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3"/>
    <w:bookmarkStart w:name="z65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автоматизирована и через Государственную корпорацию "Правительство для граждан" не оказывается.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65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96"/>
    <w:bookmarkStart w:name="z65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7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89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498"/>
    <w:bookmarkStart w:name="z89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постановления акимата Карагандинской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51/03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9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услугодатель).</w:t>
      </w:r>
    </w:p>
    <w:bookmarkEnd w:id="500"/>
    <w:bookmarkStart w:name="z29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501"/>
    <w:bookmarkStart w:name="z29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02"/>
    <w:bookmarkStart w:name="z29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503"/>
    <w:bookmarkStart w:name="z29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04"/>
    <w:bookmarkStart w:name="z29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и решение о назначении выплаты денежных средств на их содержание по форме согласно приложению 2 к Стандарту,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5"/>
    <w:bookmarkStart w:name="z30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06"/>
    <w:bookmarkStart w:name="z301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7"/>
    <w:bookmarkStart w:name="z30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8"/>
    <w:bookmarkStart w:name="z30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09"/>
    <w:bookmarkStart w:name="z30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в течение 20 (двадцати) минут;</w:t>
      </w:r>
    </w:p>
    <w:bookmarkEnd w:id="510"/>
    <w:bookmarkStart w:name="z30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документов в журнале входящей корреспонденции; </w:t>
      </w:r>
    </w:p>
    <w:bookmarkEnd w:id="511"/>
    <w:bookmarkStart w:name="z30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специалиста услугодателя – в течение 20 (двадцати) минут;</w:t>
      </w:r>
    </w:p>
    <w:bookmarkEnd w:id="512"/>
    <w:bookmarkStart w:name="z30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для исполнения;</w:t>
      </w:r>
    </w:p>
    <w:bookmarkEnd w:id="513"/>
    <w:bookmarkStart w:name="z30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bookmarkEnd w:id="514"/>
    <w:bookmarkStart w:name="z30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подписание результата оказания государственной услуги;</w:t>
      </w:r>
    </w:p>
    <w:bookmarkEnd w:id="515"/>
    <w:bookmarkStart w:name="z31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документа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канцелярии о выдаче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ответственному специалисту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специалистом, на соответствие предъявляемым требованиям и подготовка результата оказания государственной услуги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местных исполнительных органов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соответствия приложенных услугополучателем документов, указанных в Стандарте и основаниям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Функциональное взаимодействие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 приведен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5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17"/>
    <w:bookmarkStart w:name="z3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9"/>
    <w:bookmarkStart w:name="z3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20/02</w:t>
            </w:r>
          </w:p>
        </w:tc>
      </w:tr>
    </w:tbl>
    <w:bookmarkStart w:name="z93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области:</w:t>
      </w:r>
    </w:p>
    <w:bookmarkEnd w:id="521"/>
    <w:bookmarkStart w:name="z9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34/16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№3357, опубликовано 11 августа 2015 года в газетах "Индустриальная Караганда" № 111-112 (21862-21863) и "Орталық Қазақстан" № 126-127 (22 012), информационно-правовой системе "Әділет" 12 августа 2015 года).</w:t>
      </w:r>
    </w:p>
    <w:bookmarkEnd w:id="522"/>
    <w:bookmarkStart w:name="z9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июня 2015 года № 34/17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№3354, опубликовано 11 августа 2015 года в газетах "Индустриальная Караганда" № 111-112 (21862-21863) и "Орталық Қазақстан" № 126-127 (22 012), информационно-правовой системе "Әділет" 12 августа 2015 года).</w:t>
      </w:r>
    </w:p>
    <w:bookmarkEnd w:id="523"/>
    <w:bookmarkStart w:name="z9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34/18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№3355, опубликовано 13 августа 2015 года в газетах "Индустриальная Караганда" № 113-114 (21864-21865) и "Орталық Қазақстан" № 128 (22 013), информационно-правовой системе "Әділет" 12 августа 2015 года).</w:t>
      </w:r>
    </w:p>
    <w:bookmarkEnd w:id="524"/>
    <w:bookmarkStart w:name="z9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акимата Карагандинской области от 08 января 2016 года № 01/03 "О внесении изменений в некоторые постановления акимата Карагандинской области по утверждению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№3672, опубликовано 01 марта 2016 года в газетах "Индустриальная Караганда" № 26 (21 971) и "Орталық Қазақстан" № 40 (22 145), информационно-правовой системе "Әділет" 25 февраля 2016 года).</w:t>
      </w:r>
    </w:p>
    <w:bookmarkEnd w:id="525"/>
    <w:bookmarkStart w:name="z9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05 мая 2016 года № 31/11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№3859, опубликовано 30 июня 2016 года в газетах "Индустриальная Караганда" № 83-84 (22028-22029) и "Орталық Қазақстан" № 103-104 (22 209), информационно-правовой системе "Әділет" 29 июня 2016 года).</w:t>
      </w:r>
    </w:p>
    <w:bookmarkEnd w:id="526"/>
    <w:bookmarkStart w:name="z9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05 мая 2016 года №31/09 "О внесении изменений в некоторые постановления акимата Карагандинской области по утверждению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№3857, опубликовано 30 июня 2016 года в газетах "Индустриальная Караганда" № 83-84 (22028-22029) и "Орталық Қазақстан" № 103-104 (22 209), информационно- правовой системе "Әділет" 29 июня 2016 года).</w:t>
      </w:r>
    </w:p>
    <w:bookmarkEnd w:id="527"/>
    <w:bookmarkStart w:name="z9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июня 2016 года № 43/06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№3919, информационно-правовой системе "Әділет" 1 августа 2016 года).</w:t>
      </w:r>
    </w:p>
    <w:bookmarkEnd w:id="528"/>
    <w:bookmarkStart w:name="z9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01 сентября 2016 года № 64/04 "О внесении изменения в некоторые постановления акимата Карагандинской области по утверждению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3979, опубликовано 20 октября 2016 года в газетах "Индустриальная Караганда" № 136 (22 081) и "Орталық Қазақстан" №172 (22 227), информационно-правовой системе "Әділет" 21 октября 2016 года).</w:t>
      </w:r>
    </w:p>
    <w:bookmarkEnd w:id="529"/>
    <w:bookmarkStart w:name="z9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мая 2017 года № 29/07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№4270, опубликовано 15 июня 2017 года в газетах "Индустриальная Караганда" № 66 (22 179) и "Орталық Қазақстан" № 65 (22 372), в эталонном контрольном банке нормативных правовых актов Республики Казахстан в электронном виде 16 июня 2017 года).</w:t>
      </w:r>
    </w:p>
    <w:bookmarkEnd w:id="530"/>
    <w:bookmarkStart w:name="z9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сентября 2017 года № 58/01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(зарегистрировано в Реестре государственной регистрации нормативных правовых актов за № 4360, опубликовано 07 октября 2017 года в газетах "Индустриальная Караганда" № 112 (22 225) и "Орталық Қазақстан" № 111 (22 418), в эталонном контрольном банке нормативных правовых актов Республики Казахстан в электронном виде 09 октября 2017 года).</w:t>
      </w:r>
    </w:p>
    <w:bookmarkEnd w:id="5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