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d6f34" w14:textId="38d6f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пользование водными ресурсами из поверхностных источников Карагандинской области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ХIV сессии Карагандинского областного маслихата от 29 марта 2018 года № 287. Зарегистрировано Департаментом юстиции Карагандинской области 9 апреля 2018 года № 4688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569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кодекс)",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ставки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платы за пользование водными ресурсами из поверхностных источников Карагандинской области на 2018 год.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областного маслихата по промышленности, развитию малого и среднего бизнеса, аграрным вопросам и экологии (Осин Ш.А.) и на заместителя акима области (Шайдаров С.Ж.).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Ибатов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XIV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водными ресурсами из поверхностных источников Карагандинской области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4"/>
        <w:gridCol w:w="2539"/>
        <w:gridCol w:w="2123"/>
        <w:gridCol w:w="1096"/>
        <w:gridCol w:w="3306"/>
        <w:gridCol w:w="2252"/>
      </w:tblGrid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пп</w:t>
            </w:r>
          </w:p>
          <w:bookmarkEnd w:id="5"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специального водопользования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ставка, тенге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инфляции с 2009-2017 года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 на 2018 год, тенге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  <w:bookmarkEnd w:id="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Бассейн рек и озер Балхаш и Алаколь 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"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 - эксплуатационные и коммунальные услуги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1,936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112,29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"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включая теплоэнергетику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1,936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309,76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9"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(с учетом понижающего коэффициента - 0,5)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1,936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44,53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0"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хозяйства, осуществляющие забор из водных источников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1,936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85,18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1"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 1000 кВт. час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1,936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32,91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2"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тенге/1000т. км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1,936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9,68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</w:t>
            </w:r>
          </w:p>
          <w:bookmarkEnd w:id="1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реки Иртыш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4"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эксплуатационные и коммунальные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1,936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121,97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5"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включая теплоэнергетику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1,936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350,42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6"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(с учетом понижающего коэффициента - 0,5)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1,936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49,37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7"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хозяйства, осуществляющие забор из водных источников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1,936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98,74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8"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 1000 кВт. час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1,936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36,78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9"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тенге/1000т. км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1,936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13,55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  <w:bookmarkEnd w:id="2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реки Ишим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1"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эксплуатационные и коммунальные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1,936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118,10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2"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включая теплоэнергетику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1,936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327,18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3"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(с учетом понижающего коэффициента - 0,5)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1,936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46,46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24"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хозяйства, осуществляющие забор из водных источников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1,936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92,93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25"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 1000 кВт. час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1,936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32,91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26"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тенге/1000т. км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1,936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9,68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  <w:bookmarkEnd w:id="2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Бассейны рек Нуры, Сарысу, Кенгира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8"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эксплуатационные и коммунальные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1,936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131,65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9"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включая теплоэнергетику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1,936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375,58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30"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(с учетом понижающего коэффициента - 0,5)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1,936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54,21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31"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хозяйства, осуществляющие забор из водных источников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1,936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102,61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32"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 1000 кВт. час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1,936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33"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тенге/1000т. км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1,936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  <w:bookmarkEnd w:id="3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Бассейны рек Тургая, Тобола, Иргиза 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5"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эксплуатационные и коммунальные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1,936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118,10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6"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включая теплоэнергетику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1,936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336,86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37"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(с учетом понижающего коэффициента - 0,5)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1,936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46,46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38"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хозяйства, осуществляющие забор из водных источников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1,936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92,93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39"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 1000 кВт. час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1,936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40"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тенге/1000т. км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1,936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