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33bb" w14:textId="b1d3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февраля 2018 года № 08/02. Зарегистрировано Департаментом юстиции Карагандинской области 19 марта 2018 года № 4656.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за № 15744),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 настоящему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февраля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27.08.2019 № 51/02 (вводится в действие по истечении десяти календарных дней после дня его первого официального опубликования).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организациями технического и профессионального, послесреднего образования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– Стандарт), утвержденным приказом Министра образования и науки Республики Казахстан от 7 августа 2017 года № 396 "Об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за № 15744).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выполнения, сроки осуществления: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 услугодателя, передача документов руководителю услугодателя – в течение 15 (пятнадцати) минут;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услугодателя, передача документов специалисту услугодателя – в течение 30 (тридцати) минут;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специалистом, на соответствие предъявляемым требованиям и подготовка результата оказания государственной услуги в течение – в течение 6 (шести) календарных дней;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услугодателя – в течение 20 (двадцати) минут;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услугополучателю – в течение 1 (одного) календарного дня.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 услугодателя. Передача документов руководителю услугодателя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являются основанием для начала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специалистом услугодателя на соответствие предъявляемым требованиям и подготовка результата оказания государственной услуги, которое является основанием для начала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 услугодателя, который является основанием для начала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услугодателя результата оказания государственной услуги услугополучателю.</w:t>
      </w:r>
    </w:p>
    <w:bookmarkEnd w:id="22"/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услугодателя, передача документов руководителю услугодателя – в течение 15 (пятнадцати) минут;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специалисту услугодателя – в течение 30 (тридцати) минут;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специалистом, на соответствие предъявляемым требованиям и подготовка результата оказания государственной услуги – в течение 6 (шести) календарных дней;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 руководителем – в течение 20 (двадцати) минут;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– в течение 1 (одного) календарного дня.</w:t>
      </w:r>
    </w:p>
    <w:bookmarkEnd w:id="33"/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оператору Государственной корпорации, которая осуществляется в операционном зале путем электронной очереди;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оператора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услуги (решение), сформированного АРМ РШЭП.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через портал с указанием каждой процедуры (действия):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приложению 1 к настоящему регламенту.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бизнес–процессов согласно приложению 2 к настоящему регламенту.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 граждан, 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лицам, находящимся под опекой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 патронатом,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7978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683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      </w:r>
          </w:p>
        </w:tc>
      </w:tr>
    </w:tbl>
    <w:bookmarkStart w:name="z9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образования"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