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f81b6" w14:textId="26f81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21 декабря 2017 года № 21-3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14 декабря 2018 года № 37-2. Зарегистрировано Департаментом юстиции Жамбылской области 14 декабря 2018 года № 4029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5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29-2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11 декабря 2017 года № 18-3 "Об областном бюджете на 2018-2020 годы" (зарегистрировано в Реестре государственной регистрации нормативно-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4012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 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Шуского районного маслихата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21-3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3643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районной газете "Шуская долина-Шу өңірі" от 6 января 2018 года) следующие изменения: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"16 271 146" заменить цифрами "16 248 367";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"13 462 400" заменить цифрами "13 439 621".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"16 326 565" заменить цифрами "16 303 786".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природопользованию, промышленности, строительства, транспорта, связи, энергетики, развитии сельского хозяйства и предпринимательства и рассмотрению проектов договоров по закупу земельных участков и прочего недвижимого имущества.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Абдуманапов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2018 года № 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21-3</w:t>
            </w:r>
          </w:p>
        </w:tc>
      </w:tr>
    </w:tbl>
    <w:bookmarkStart w:name="z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16248367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2766701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254762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254762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2214363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2195518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13439621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13439621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13439621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230"/>
        <w:gridCol w:w="1230"/>
        <w:gridCol w:w="6089"/>
        <w:gridCol w:w="2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16303786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146168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8713851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6470447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6042941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562216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психолого–медико–педагогической консультативной помощи населению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приставками"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3341141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298782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1589064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737276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в сельских населенных пунктах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737276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 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2"/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869"/>
        <w:gridCol w:w="1869"/>
        <w:gridCol w:w="4334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3"/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СФИНАНСОВЫМИАКТИВАМИ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704"/>
        <w:gridCol w:w="308"/>
        <w:gridCol w:w="4782"/>
        <w:gridCol w:w="58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4"/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-214365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8"/>
        <w:gridCol w:w="2294"/>
        <w:gridCol w:w="1478"/>
        <w:gridCol w:w="1478"/>
        <w:gridCol w:w="557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5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5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176768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176768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243"/>
        <w:gridCol w:w="2243"/>
        <w:gridCol w:w="2739"/>
        <w:gridCol w:w="34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6"/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