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de68" w14:textId="7a3d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20 апреля 2018 года № 104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 ноября 2018 года № 421. Зарегистрировано Департаментом юстиции Жамбылской области 8 ноября 2018 года № 3976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Шуского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Шуского района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2018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24 мая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постановления возложить на заместителя акима района Кожагаппанову Клару Исаковну.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Шуского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 2018 года № 421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5113"/>
        <w:gridCol w:w="1588"/>
        <w:gridCol w:w="2424"/>
        <w:gridCol w:w="2006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"Ақерке" отдела образования акимата Шуского района Жамбылской области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"Кәусар" отдела образования акимата Шуского района Жамбылской области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"Әсия–Әлемі" Детский сад "Әсия–Әлемі"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Детский сад "Нұрдаулет"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Марк" Детский сад "Арайлым"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"Дияр-2" Детский сад "Дияр"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"Амира Ханшайым"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"Алмар"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Детский сад "Лашын"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"Шу Нұр Аш" Ясли- сад "Шу Нұр Аш"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Ясли -сад "Аруназ-Шу"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