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fe8" w14:textId="1f5f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20 апреля 2018 года № 104. Зарегистрировано Департаментом юстиции Жамбылской области 10 мая 2018 года № 3814.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Балкыбекова Алихана Аблашовича.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2018 года № 104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Шуского района Жамбылской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5113"/>
        <w:gridCol w:w="1588"/>
        <w:gridCol w:w="2424"/>
        <w:gridCol w:w="2006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(миницентр)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полным днем прибывания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сельских населенных пунктах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"Ақерке" отдела образования акимата Шуского района Жамбылской области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детский сад "Кәусар" отдела образования акимата Шуского района Жамбылской области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"Әсия–Әлемі" Детский сад "Әсия–Әлемі"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"Біржан – Нұрдаулет" Детский сад "Нұрдаулет"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Марк" Детский сад "Арайлым"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"Алдияр-Даниял" Детский сад "Інжу"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"Дияр-2" Детский сад "Дияр"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"Амира Ханшайым"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"Ару-Толғанай" Детский сад "Ару-Толғанай"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"Амира Ханшайым" Детский сад "Алмар"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"Шарапат-2018" Детский сад "Лашын"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"Шу Нұр Аш" Ясли- сад "Шу Нұр Аш"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"Аруназ-Шу" Ясли -сад "Аруназ-Шу"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