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8fb" w14:textId="0f98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2017 года № 27–2 "О районном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мая 2018 года № 35-2. Зарегистрировано Департаментом юстиции Жамбылской области 24 мая 2018 года № 3827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регистраций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"10 076 228" заменить цифрами "10 494 911";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"10 103 345" заменить цифрами "10 522 028";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35-2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10 494 911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5 324 191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3 688 201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3 528 163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1 947 996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499"/>
        <w:gridCol w:w="17"/>
        <w:gridCol w:w="473"/>
        <w:gridCol w:w="6338"/>
        <w:gridCol w:w="3340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20"/>
        <w:gridCol w:w="320"/>
        <w:gridCol w:w="4970"/>
        <w:gridCol w:w="5637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35-2</w:t>
            </w:r>
          </w:p>
        </w:tc>
      </w:tr>
    </w:tbl>
    <w:bookmarkStart w:name="z27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