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d1a9a" w14:textId="b7d1a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Таласского районного маслихата от 21 декабря 2017 года № 28 –2 "О бюджете города и сельских округов на 2018 –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16 марта 2018 года № 33-2. Зарегистрировано Департаментом юстиции Жамбылской области 16 марта 2018 года № 3739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и решением Таласского районного маслихата от 12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32-2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Таласского районного маслихата от 20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27-2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2018-2020 годы" Таласский районный маслихат РЕШИЛ:</w:t>
      </w:r>
    </w:p>
    <w:bookmarkEnd w:id="1"/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Таласского районного маслихата от 21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28-2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и сельских округов на 2018 – 2020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3639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"Талас тынысы" 1 января 2018 года), следующие изменения: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"250 764" заменить цифрами "265 789";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цифру "0" заменить цифрами "16 324";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"6 720" заменить цифрами "10 853";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"250 764" заменить цифрами "265 789".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и публикацию его в интернет – ресурсах районного маслихата возложить на постоянную комиссию районного маслихата шестого созыва по вопросам социально-экономического развития района, по бюджету, местным налогам и вопросам городского хозяйства.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2018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секретаря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Аманжолова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28-2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2018 года № 33-2</w:t>
            </w:r>
          </w:p>
        </w:tc>
      </w:tr>
    </w:tbl>
    <w:bookmarkStart w:name="z3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Каратау на 2018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"/>
        <w:gridCol w:w="1694"/>
        <w:gridCol w:w="1091"/>
        <w:gridCol w:w="1694"/>
        <w:gridCol w:w="2914"/>
        <w:gridCol w:w="381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"/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94 555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"/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41 107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6 513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6 513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34 594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8 023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25 456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16 324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16 324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16 324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16 324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"/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37 124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37 124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2"/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94 555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0"/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4"/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7"/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46 921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46 921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1"/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"/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5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8"/>
        <w:gridCol w:w="529"/>
        <w:gridCol w:w="529"/>
        <w:gridCol w:w="7095"/>
        <w:gridCol w:w="2409"/>
      </w:tblGrid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9"/>
        <w:gridCol w:w="593"/>
        <w:gridCol w:w="605"/>
        <w:gridCol w:w="4952"/>
        <w:gridCol w:w="34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4"/>
        </w:tc>
        <w:tc>
          <w:tcPr>
            <w:tcW w:w="3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тысяч тенге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8"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335"/>
        <w:gridCol w:w="335"/>
        <w:gridCol w:w="5198"/>
        <w:gridCol w:w="5331"/>
      </w:tblGrid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5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5"/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тысяч 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"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9"/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2776"/>
        <w:gridCol w:w="2776"/>
        <w:gridCol w:w="3388"/>
        <w:gridCol w:w="1317"/>
      </w:tblGrid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5"/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6"/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1"/>
        <w:gridCol w:w="455"/>
        <w:gridCol w:w="464"/>
        <w:gridCol w:w="2647"/>
        <w:gridCol w:w="66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7"/>
        </w:tc>
        <w:tc>
          <w:tcPr>
            <w:tcW w:w="6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тысяч тенге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0"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1"/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28-2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2018 года № 33-2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по сельского округа</w:t>
            </w:r>
          </w:p>
        </w:tc>
      </w:tr>
    </w:tbl>
    <w:bookmarkStart w:name="z114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Акколь на 2018 год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3"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9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6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1896"/>
        <w:gridCol w:w="1897"/>
        <w:gridCol w:w="3966"/>
        <w:gridCol w:w="3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9"/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5"/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7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20 277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20 277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20 027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1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5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8"/>
        <w:gridCol w:w="529"/>
        <w:gridCol w:w="529"/>
        <w:gridCol w:w="7095"/>
        <w:gridCol w:w="2409"/>
      </w:tblGrid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2"/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9"/>
        <w:gridCol w:w="593"/>
        <w:gridCol w:w="605"/>
        <w:gridCol w:w="4952"/>
        <w:gridCol w:w="34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5"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тысяч тенге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8"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9"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4"/>
        <w:gridCol w:w="485"/>
        <w:gridCol w:w="485"/>
        <w:gridCol w:w="7526"/>
        <w:gridCol w:w="2210"/>
      </w:tblGrid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3"/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5"/>
        <w:gridCol w:w="3438"/>
        <w:gridCol w:w="2215"/>
        <w:gridCol w:w="2216"/>
        <w:gridCol w:w="221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46"/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9"/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0"/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2776"/>
        <w:gridCol w:w="2776"/>
        <w:gridCol w:w="3388"/>
        <w:gridCol w:w="1317"/>
      </w:tblGrid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6"/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57"/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5"/>
        <w:gridCol w:w="676"/>
        <w:gridCol w:w="689"/>
        <w:gridCol w:w="3930"/>
        <w:gridCol w:w="393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58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тысяч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1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2"/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28-2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2018 года № 33-2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сельского округа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Бериккара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3"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8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4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1896"/>
        <w:gridCol w:w="1897"/>
        <w:gridCol w:w="3966"/>
        <w:gridCol w:w="3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7"/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3"/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24 937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5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21 119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21 119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20 869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9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3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6"/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9"/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0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8"/>
        <w:gridCol w:w="529"/>
        <w:gridCol w:w="529"/>
        <w:gridCol w:w="7095"/>
        <w:gridCol w:w="2409"/>
      </w:tblGrid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6"/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5"/>
        <w:gridCol w:w="632"/>
        <w:gridCol w:w="644"/>
        <w:gridCol w:w="5273"/>
        <w:gridCol w:w="28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9"/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2"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3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4"/>
        <w:gridCol w:w="485"/>
        <w:gridCol w:w="485"/>
        <w:gridCol w:w="7526"/>
        <w:gridCol w:w="2210"/>
      </w:tblGrid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7"/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5"/>
        <w:gridCol w:w="3438"/>
        <w:gridCol w:w="2215"/>
        <w:gridCol w:w="2216"/>
        <w:gridCol w:w="22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0"/>
        </w:tc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3"/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4"/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2776"/>
        <w:gridCol w:w="2776"/>
        <w:gridCol w:w="3388"/>
        <w:gridCol w:w="1317"/>
      </w:tblGrid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0"/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1"/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4"/>
        <w:gridCol w:w="726"/>
        <w:gridCol w:w="740"/>
        <w:gridCol w:w="4224"/>
        <w:gridCol w:w="33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2"/>
        </w:tc>
        <w:tc>
          <w:tcPr>
            <w:tcW w:w="3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5"/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6"/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28-2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2018 года № 33-2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Бостандык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7"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2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9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1896"/>
        <w:gridCol w:w="1897"/>
        <w:gridCol w:w="3966"/>
        <w:gridCol w:w="3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2"/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8"/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0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64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8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1"/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4"/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5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8"/>
        <w:gridCol w:w="529"/>
        <w:gridCol w:w="529"/>
        <w:gridCol w:w="7095"/>
        <w:gridCol w:w="2409"/>
      </w:tblGrid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1"/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5"/>
        <w:gridCol w:w="632"/>
        <w:gridCol w:w="644"/>
        <w:gridCol w:w="5273"/>
        <w:gridCol w:w="28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4"/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7"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88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4"/>
        <w:gridCol w:w="485"/>
        <w:gridCol w:w="485"/>
        <w:gridCol w:w="7526"/>
        <w:gridCol w:w="2210"/>
      </w:tblGrid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2"/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5"/>
        <w:gridCol w:w="3438"/>
        <w:gridCol w:w="2215"/>
        <w:gridCol w:w="2216"/>
        <w:gridCol w:w="22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5"/>
        </w:tc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8"/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99"/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2776"/>
        <w:gridCol w:w="2776"/>
        <w:gridCol w:w="3388"/>
        <w:gridCol w:w="1317"/>
      </w:tblGrid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5"/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06"/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4"/>
        <w:gridCol w:w="726"/>
        <w:gridCol w:w="740"/>
        <w:gridCol w:w="4224"/>
        <w:gridCol w:w="33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7"/>
        </w:tc>
        <w:tc>
          <w:tcPr>
            <w:tcW w:w="3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0"/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11"/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28-2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2018 года № 33-2</w:t>
            </w:r>
          </w:p>
        </w:tc>
      </w:tr>
    </w:tbl>
    <w:bookmarkStart w:name="z346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Кызылауит на 2018 год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3"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8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5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929"/>
        <w:gridCol w:w="967"/>
        <w:gridCol w:w="1897"/>
        <w:gridCol w:w="396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28"/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17 824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17 824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17 574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6"/>
        <w:gridCol w:w="562"/>
        <w:gridCol w:w="523"/>
        <w:gridCol w:w="7009"/>
        <w:gridCol w:w="2380"/>
        <w:gridCol w:w="10"/>
      </w:tblGrid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0"/>
        <w:gridCol w:w="1034"/>
        <w:gridCol w:w="2330"/>
        <w:gridCol w:w="4275"/>
        <w:gridCol w:w="233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3"/>
        <w:gridCol w:w="462"/>
        <w:gridCol w:w="462"/>
        <w:gridCol w:w="7168"/>
        <w:gridCol w:w="2105"/>
      </w:tblGrid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63"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тысяч 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8"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69"/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2776"/>
        <w:gridCol w:w="2776"/>
        <w:gridCol w:w="3388"/>
        <w:gridCol w:w="1317"/>
      </w:tblGrid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5"/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76"/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4"/>
        <w:gridCol w:w="1294"/>
        <w:gridCol w:w="641"/>
        <w:gridCol w:w="3725"/>
        <w:gridCol w:w="372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тысяч тенге</w:t>
            </w:r>
          </w:p>
        </w:tc>
      </w:tr>
      <w:tr>
        <w:trPr>
          <w:trHeight w:val="30" w:hRule="atLeast"/>
        </w:trPr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81"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28-2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2018 года № 33-2</w:t>
            </w:r>
          </w:p>
        </w:tc>
      </w:tr>
    </w:tbl>
    <w:bookmarkStart w:name="z420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Ойык на 2018 год</w:t>
      </w:r>
    </w:p>
    <w:bookmarkEnd w:id="3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83"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8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5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1896"/>
        <w:gridCol w:w="1897"/>
        <w:gridCol w:w="3966"/>
        <w:gridCol w:w="3130"/>
        <w:gridCol w:w="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98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31 027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06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27 055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27 055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26 805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10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4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21"/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8"/>
        <w:gridCol w:w="529"/>
        <w:gridCol w:w="529"/>
        <w:gridCol w:w="7095"/>
        <w:gridCol w:w="2409"/>
      </w:tblGrid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7"/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3"/>
        <w:gridCol w:w="1142"/>
        <w:gridCol w:w="565"/>
        <w:gridCol w:w="4720"/>
        <w:gridCol w:w="3289"/>
        <w:gridCol w:w="1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тысяч тенге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34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4"/>
        <w:gridCol w:w="485"/>
        <w:gridCol w:w="485"/>
        <w:gridCol w:w="7526"/>
        <w:gridCol w:w="2210"/>
      </w:tblGrid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8"/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41"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тысяч 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4"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45"/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2776"/>
        <w:gridCol w:w="2776"/>
        <w:gridCol w:w="3388"/>
        <w:gridCol w:w="1317"/>
      </w:tblGrid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1"/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52"/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4"/>
        <w:gridCol w:w="1294"/>
        <w:gridCol w:w="641"/>
        <w:gridCol w:w="3725"/>
        <w:gridCol w:w="3726"/>
      </w:tblGrid>
      <w:tr>
        <w:trPr>
          <w:trHeight w:val="30" w:hRule="atLeast"/>
        </w:trPr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тысяч тенге</w:t>
            </w:r>
          </w:p>
        </w:tc>
      </w:tr>
      <w:tr>
        <w:trPr>
          <w:trHeight w:val="30" w:hRule="atLeast"/>
        </w:trPr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57"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28-2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2018 года № 33-2</w:t>
            </w:r>
          </w:p>
        </w:tc>
      </w:tr>
    </w:tbl>
    <w:bookmarkStart w:name="z499" w:id="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С.Шакиров на 2018 год </w:t>
      </w:r>
    </w:p>
    <w:bookmarkEnd w:id="4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59"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5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72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1896"/>
        <w:gridCol w:w="1897"/>
        <w:gridCol w:w="3966"/>
        <w:gridCol w:w="3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75"/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1"/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20 335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83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17 514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17 514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17 264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87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91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94"/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5"/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96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8"/>
        <w:gridCol w:w="529"/>
        <w:gridCol w:w="529"/>
        <w:gridCol w:w="7095"/>
        <w:gridCol w:w="2409"/>
      </w:tblGrid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2"/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5"/>
        <w:gridCol w:w="632"/>
        <w:gridCol w:w="644"/>
        <w:gridCol w:w="5273"/>
        <w:gridCol w:w="28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05"/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8"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09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4"/>
        <w:gridCol w:w="485"/>
        <w:gridCol w:w="485"/>
        <w:gridCol w:w="7526"/>
        <w:gridCol w:w="2210"/>
      </w:tblGrid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3"/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16"/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тысяч 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19"/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2776"/>
        <w:gridCol w:w="2776"/>
        <w:gridCol w:w="3388"/>
        <w:gridCol w:w="1317"/>
      </w:tblGrid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5"/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26"/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5"/>
        <w:gridCol w:w="676"/>
        <w:gridCol w:w="689"/>
        <w:gridCol w:w="3930"/>
        <w:gridCol w:w="39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27"/>
        </w:tc>
        <w:tc>
          <w:tcPr>
            <w:tcW w:w="3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тысяч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0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31"/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