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f8e87" w14:textId="8af8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Мойынкумского районного маслихата от 21 апреля 2014 года № 24-4 "Об утверждении положения государственного учреждения "Аппарат Мойынкумского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26 ноября 2018 года № 32-5. Зарегистрировано Департаментом юстиции Жамбылской области 29 ноября 2018 года № 3997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Мойынкумский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Мойынкумского районного маслихата от 21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24-4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Мойынкумского районного маслихата"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2193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районной газете "Мойынқұм таңы" от 16 мая 2014 года).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Мойынкумского районного маслихата по экономическому развитию региона, бюджету и местным налогам, отрасли промышленности, развитию сельского хозяйства и отраслей предпринимательства, территориальному строительству, по рассмотрению проектов по покупке земельных участков, по защите окружающей среды.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Н.Саурыков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Ш.Исабеков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