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485f" w14:textId="522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Акарал Акаралского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Акаралского сельского округа Меркенского района Жамбылской области от 22 января 2018 года № 1-01/06. Зарегистрировано Департаментом юстиции Жамбылской области 14 февраля 2018 года № 3701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на основании заключения областной ономастической комисси при акимате Жамбылской области от 24 ноября 2017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"Интернациональная" села Акарал, Акаралского сельского округа на улицу "Улы дала".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Акаралского сельского округа А.Жасыбаева.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Акаралского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Жантайбеков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