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e223" w14:textId="020e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Меркенского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декабря 2018 года № 40-2. Зарегистрировано Департаментом юстиции Жамбылской области 29 декабря 2018 года № 4081.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Меркенский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2019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46 414 тысяч тенге, в том числе: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5 616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40 777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46 893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- 479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479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- 479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228 104 тысяч тенге, в том числе: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31 952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196 146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233 210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- 5 106 тысяч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5 106 тысяч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- 5 106 тысяч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420 722 тысяч тенге, в том числе: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83 119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337 592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432 264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- 11 542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11 542 тысяч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11 542 тысяч тенге.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216 192 тысяч тенге, в том числе: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33 738 тысяч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182 347 тысяч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222 086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- 5 894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5 894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- 5 894 тысяч тенге.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117 769 тысяч тенге, в том числе: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22 355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95 377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121 413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- 3 644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3 644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- 3 644 тысяч тенге.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42 063 тысяч тенге, в том числе: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4 384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37 654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43 863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- 1 800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1 800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- 1 800 тысяч тенге.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67 914 тысяч тенге, в том числе: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2 596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65 293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68 392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- 478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478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- 478 тысяч тенге.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81 613 тысяч тенге, в том числе: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5 712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75 895 тысяч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82 659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- 1 046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1 046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- 1 046 тысяч тенге.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66 306 тысяч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3 052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63 213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67 198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- 892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892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- 892 тысяч тенге.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70 877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5 971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64 906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72 219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- 1 342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1 342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1 342 тысяч тенге.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104 612 тысяч тенге, в том числе: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18 323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86 195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108 850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- 4 238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4 238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- 4 238 тысяч тенге.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42 204 тысяч тенге, в том числе: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2 641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39 493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43 220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- 1 016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1 016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- 1 016 тысяч тенге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56 640 тысяч тенге, в том числе: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3 732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52 883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57 575 тысяч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- 935 тысяч тенге;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935 тысяч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- 935 тысяч тенге.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Меркенского районного маслихата Жамбылской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16.05.2019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29.07.2019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03.10.2019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26.11.2019 </w:t>
      </w:r>
      <w:r>
        <w:rPr>
          <w:rFonts w:ascii="Times New Roman"/>
          <w:b w:val="false"/>
          <w:i w:val="false"/>
          <w:color w:val="00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2019 год, передаваемой из районного бюджета в бюджет сельских округов устоновить в размере 279 693 тысяч тенге, в том числе: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Актоганский сельский округ -18 771 тысяч тенге;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–28 435 тысяч тенге;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сельский округ – 37 420 тысяч тенге;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Сарымолдаевский сельский округ – 32 640 тысяч тенге;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Ойталский сельский округ –30 574 тысяч тенге;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Т.Рыскуловский сельский округ –16 100 тысяч тенге;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–15 250 тысяч тенге;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17 263 тысяч тенге;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Андас батырский сельский округ – 24 432 тысяч тенге;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14 727 тысяч тенге;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–14 231 тысяч тенге;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15 166 тысяч тенге;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14 684 тысяч тенге;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здравохранение и социального обеспечения, образования, культуры, спорта, ветеринарии, лесного хозяйства и особо охраняемых природных территорий,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программы, не подлежащие секвестру в процессе исполнения бюджета сельских округов на 2019 год не предусмотрены.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бюджете сельских округов на 2019 год учесть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Меркенского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Меркенского районного маслихата Жамбылской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507"/>
        <w:gridCol w:w="326"/>
        <w:gridCol w:w="3749"/>
        <w:gridCol w:w="1413"/>
        <w:gridCol w:w="1051"/>
        <w:gridCol w:w="1232"/>
        <w:gridCol w:w="1232"/>
        <w:gridCol w:w="1232"/>
        <w:gridCol w:w="1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</w:tr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505"/>
        <w:gridCol w:w="1505"/>
        <w:gridCol w:w="1505"/>
        <w:gridCol w:w="1505"/>
        <w:gridCol w:w="1763"/>
        <w:gridCol w:w="1506"/>
        <w:gridCol w:w="150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Андасбатырский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2"/>
        <w:gridCol w:w="692"/>
        <w:gridCol w:w="2975"/>
        <w:gridCol w:w="1421"/>
        <w:gridCol w:w="1057"/>
        <w:gridCol w:w="1238"/>
        <w:gridCol w:w="1238"/>
        <w:gridCol w:w="1239"/>
        <w:gridCol w:w="1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1599842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447392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70"/>
        <w:gridCol w:w="570"/>
        <w:gridCol w:w="2452"/>
        <w:gridCol w:w="1170"/>
        <w:gridCol w:w="871"/>
        <w:gridCol w:w="871"/>
        <w:gridCol w:w="871"/>
        <w:gridCol w:w="871"/>
        <w:gridCol w:w="871"/>
        <w:gridCol w:w="1020"/>
        <w:gridCol w:w="871"/>
        <w:gridCol w:w="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1599842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40-2</w:t>
            </w:r>
          </w:p>
        </w:tc>
      </w:tr>
    </w:tbl>
    <w:bookmarkStart w:name="z28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Меркенского района на 2020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7"/>
        <w:gridCol w:w="268"/>
        <w:gridCol w:w="3085"/>
        <w:gridCol w:w="1163"/>
        <w:gridCol w:w="865"/>
        <w:gridCol w:w="1013"/>
        <w:gridCol w:w="1013"/>
        <w:gridCol w:w="1013"/>
        <w:gridCol w:w="865"/>
        <w:gridCol w:w="1464"/>
        <w:gridCol w:w="8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Сумма, тысяч тенге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 Бюджет сельских округов Меркенского района на 2021 год</w:t>
            </w:r>
          </w:p>
          <w:bookmarkEnd w:id="257"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</w:tr>
      <w:tr>
        <w:trPr>
          <w:trHeight w:val="30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1052694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79"/>
        <w:gridCol w:w="579"/>
        <w:gridCol w:w="2491"/>
        <w:gridCol w:w="1343"/>
        <w:gridCol w:w="961"/>
        <w:gridCol w:w="1114"/>
        <w:gridCol w:w="1114"/>
        <w:gridCol w:w="1037"/>
        <w:gridCol w:w="885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сумма, тысяч тенге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72"/>
        <w:gridCol w:w="1581"/>
        <w:gridCol w:w="272"/>
        <w:gridCol w:w="1237"/>
        <w:gridCol w:w="1238"/>
        <w:gridCol w:w="1238"/>
        <w:gridCol w:w="1238"/>
        <w:gridCol w:w="1238"/>
        <w:gridCol w:w="1238"/>
        <w:gridCol w:w="1238"/>
        <w:gridCol w:w="12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389"/>
        <w:gridCol w:w="1389"/>
        <w:gridCol w:w="3225"/>
        <w:gridCol w:w="659"/>
        <w:gridCol w:w="659"/>
        <w:gridCol w:w="659"/>
        <w:gridCol w:w="659"/>
        <w:gridCol w:w="659"/>
        <w:gridCol w:w="660"/>
        <w:gridCol w:w="660"/>
        <w:gridCol w:w="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40-2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Меркенского района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3"/>
        <w:gridCol w:w="3141"/>
        <w:gridCol w:w="1337"/>
        <w:gridCol w:w="957"/>
        <w:gridCol w:w="1109"/>
        <w:gridCol w:w="1109"/>
        <w:gridCol w:w="1032"/>
        <w:gridCol w:w="881"/>
        <w:gridCol w:w="881"/>
        <w:gridCol w:w="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Сумма, тысяч тенге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800096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Андасбатырский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83"/>
        <w:gridCol w:w="583"/>
        <w:gridCol w:w="2506"/>
        <w:gridCol w:w="1352"/>
        <w:gridCol w:w="890"/>
        <w:gridCol w:w="1121"/>
        <w:gridCol w:w="1121"/>
        <w:gridCol w:w="1043"/>
        <w:gridCol w:w="890"/>
        <w:gridCol w:w="891"/>
        <w:gridCol w:w="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Сумма, тысяч тенге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  <w:bookmarkEnd w:id="259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  <w:bookmarkEnd w:id="260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  <w:bookmarkEnd w:id="261"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  <w:bookmarkEnd w:id="262"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  <w:bookmarkEnd w:id="263"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  <w:bookmarkEnd w:id="264"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  <w:bookmarkEnd w:id="265"/>
        </w:tc>
      </w:tr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311 670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311 670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296 986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80"/>
        <w:gridCol w:w="280"/>
        <w:gridCol w:w="1273"/>
        <w:gridCol w:w="1273"/>
        <w:gridCol w:w="1273"/>
        <w:gridCol w:w="1273"/>
        <w:gridCol w:w="1273"/>
        <w:gridCol w:w="1273"/>
        <w:gridCol w:w="1274"/>
        <w:gridCol w:w="1274"/>
        <w:gridCol w:w="1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389"/>
        <w:gridCol w:w="1389"/>
        <w:gridCol w:w="3225"/>
        <w:gridCol w:w="659"/>
        <w:gridCol w:w="659"/>
        <w:gridCol w:w="659"/>
        <w:gridCol w:w="659"/>
        <w:gridCol w:w="659"/>
        <w:gridCol w:w="660"/>
        <w:gridCol w:w="660"/>
        <w:gridCol w:w="6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Сенесский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