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b462" w14:textId="0cfb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21 декабря 2018 года № 39-3. Зарегистрировано Департаментом юстиции Жамбылской области 25 декабря 2018 года № 4060.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15 641 583 тысяч тенге, в том числе: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1 345 771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17 621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48 608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14 229 583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15 717 553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–19 916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45 450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–25 534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- 95 886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95 886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-45 450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-25 534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-75 970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Меркенского районного маслихата Жамбылской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23.10.2019 </w:t>
      </w:r>
      <w:r>
        <w:rPr>
          <w:rFonts w:ascii="Times New Roman"/>
          <w:b w:val="false"/>
          <w:i w:val="false"/>
          <w:color w:val="00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</w:t>
      </w:r>
      <w:r>
        <w:rPr>
          <w:rFonts w:ascii="Times New Roman"/>
          <w:b w:val="false"/>
          <w:i w:val="false"/>
          <w:color w:val="000000"/>
          <w:sz w:val="28"/>
        </w:rPr>
        <w:t>№ 61-4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Предусмотрено объем субвенции на 2019 год, передаваемой из областного бюджета в сумме 7 836 845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субвенции на 2019 год, передаваемой из районного бюджета в бюджет сельских округов определить в сумме 279 693 тысяч тенге.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 – 18 771 тысяч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–28 435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 – 37 420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Сарымолдаевский сельский округ – 32 640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 –30 574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 –16 100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–15 250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17 263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24 432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14 727 тысяч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–14 231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15 166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14 684 тысяч тенге.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здравохранение и социального обеспечения, образования, культуры, спорта,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сумме 22 000 тысяч тенге.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не подлежащие секвестрированию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трансферты органам местного самоуправление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Меркенского районного маслихата Жамбылской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61-4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15641583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14229583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14227549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10637778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11794905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4394"/>
        <w:gridCol w:w="458"/>
        <w:gridCol w:w="5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5600"/>
        <w:gridCol w:w="5001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округа"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