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dd18" w14:textId="f1cdd1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Меркенского районного маслихата от 21 декабря 2017 года № 22-3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27 ноября 2018 года № 36-2. Зарегистрировано Департаментом юстиции Жамбылской области 30 ноября 2018 года № 4002</w:t>
      </w:r>
    </w:p>
    <w:p>
      <w:pPr>
        <w:spacing w:after="0"/>
        <w:ind w:left="0"/>
        <w:jc w:val="both"/>
      </w:pPr>
      <w:bookmarkStart w:name="z9" w:id="0"/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End w:id="0"/>
    <w:bookmarkStart w:name="z1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районный маслихат РЕШИЛ:</w:t>
      </w:r>
    </w:p>
    <w:bookmarkEnd w:id="1"/>
    <w:bookmarkStart w:name="z1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Меркенского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 22-3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3640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10 января 2018 года в газете "Меркі тынысы-Меркенский вестник") следующие изменения:</w:t>
      </w:r>
    </w:p>
    <w:bookmarkEnd w:id="2"/>
    <w:bookmarkStart w:name="z1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2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4"/>
    <w:bookmarkStart w:name="z2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"11 760 198" заменить цифрами "11 937 617";</w:t>
      </w:r>
    </w:p>
    <w:bookmarkEnd w:id="5"/>
    <w:bookmarkStart w:name="z2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"1 298 679" заменить цифрами "1 259 621";</w:t>
      </w:r>
    </w:p>
    <w:bookmarkEnd w:id="6"/>
    <w:bookmarkStart w:name="z2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"7 755" заменить цифрами "10 358";</w:t>
      </w:r>
    </w:p>
    <w:bookmarkEnd w:id="7"/>
    <w:bookmarkStart w:name="z2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"41 694" заменить цифрами "32 727";</w:t>
      </w:r>
    </w:p>
    <w:bookmarkEnd w:id="8"/>
    <w:bookmarkStart w:name="z2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"10 412 070" заменить цифрами "10 634 911";</w:t>
      </w:r>
    </w:p>
    <w:bookmarkEnd w:id="9"/>
    <w:bookmarkStart w:name="z2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0"/>
    <w:bookmarkStart w:name="z2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"11 872 062" заменить цифрами "12 049 481";</w:t>
      </w:r>
    </w:p>
    <w:bookmarkEnd w:id="11"/>
    <w:bookmarkStart w:name="z2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3)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2"/>
    <w:bookmarkStart w:name="z2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"56 081" заменить цифрами "55 346";</w:t>
      </w:r>
    </w:p>
    <w:bookmarkEnd w:id="13"/>
    <w:bookmarkStart w:name="z3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"76 482" заменить цифрами "75 747";</w:t>
      </w:r>
    </w:p>
    <w:bookmarkEnd w:id="14"/>
    <w:bookmarkStart w:name="z3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5)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5"/>
    <w:bookmarkStart w:name="z3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"-167 945" заменить цифрами "-167 210";</w:t>
      </w:r>
    </w:p>
    <w:bookmarkEnd w:id="16"/>
    <w:bookmarkStart w:name="z3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7"/>
    <w:bookmarkStart w:name="z3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"167 945" заменить цифрами "167 210";</w:t>
      </w:r>
    </w:p>
    <w:bookmarkEnd w:id="18"/>
    <w:bookmarkStart w:name="z3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"76 482" заменить цифрами "75 747".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данного решения возложить на постоянную комиссию шестого созыва районного маслихата по вопросам социально- экономического, финансов, бюджету и налогам, местного самоуправления и индустриально-инновационного развития.</w:t>
      </w:r>
    </w:p>
    <w:bookmarkEnd w:id="20"/>
    <w:bookmarkStart w:name="z3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Сейсенбаев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Cекретарь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Ахметжанов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2018 года № 36-2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декабря 2017 года № 22-3</w:t>
            </w:r>
          </w:p>
        </w:tc>
      </w:tr>
    </w:tbl>
    <w:bookmarkStart w:name="z4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тысяч тенге </w:t>
            </w:r>
          </w:p>
        </w:tc>
      </w:tr>
      <w:tr>
        <w:trPr>
          <w:trHeight w:val="30" w:hRule="atLeast"/>
        </w:trPr>
        <w:tc>
          <w:tcPr>
            <w:tcW w:w="6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11937617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1259621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287129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237025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684272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678622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17195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10634911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31871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10603040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10603040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5"/>
        <w:gridCol w:w="1230"/>
        <w:gridCol w:w="1230"/>
        <w:gridCol w:w="6089"/>
        <w:gridCol w:w="284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12049481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516728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21668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21285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261789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248620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7869425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976364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621415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5857273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282093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440474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436384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211591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147270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676547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423325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17759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55951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37097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10193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6718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помощи, телевизионными абонентскими приставками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1016680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363690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79437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568942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422994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128987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19499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100522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45367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69204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34214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39149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21381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46834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30310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107909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25808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507263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161744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105754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239765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65478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инженерной инфраструктуры в рамках Программы "Развитие регионов"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60403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716132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для компенсации бюджетных бюджетов в связи с изменениями законодательства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329488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379855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55346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4"/>
        <w:gridCol w:w="554"/>
        <w:gridCol w:w="554"/>
        <w:gridCol w:w="2523"/>
        <w:gridCol w:w="811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81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1947"/>
        <w:gridCol w:w="1948"/>
        <w:gridCol w:w="3148"/>
        <w:gridCol w:w="382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-167210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167210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75747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20401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