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8968" w14:textId="bb98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12 марта 2018 года № 114. Зарегистрировано Департаментом юстиции Жамбылской области 28 марта 2018 года № 3761. Утратило силу постановлением акимата Жамбылского района Жамбылской области от 20 апреля 2023 года № 194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Жамбылской области от 20.04.2023 </w:t>
      </w:r>
      <w:r>
        <w:rPr>
          <w:rFonts w:ascii="Times New Roman"/>
          <w:b w:val="false"/>
          <w:i w:val="false"/>
          <w:color w:val="ff0000"/>
          <w:sz w:val="28"/>
        </w:rPr>
        <w:t>№194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Жамбылского района ПОСТАНОВЛЯЕТ: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района в установленном законодательством порядке обеспечить: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Жамбылского района от 14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от 6 апреля 2017 года).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Ж. Телеуова.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марта 2018 года № 114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аппаратов акима района, аульных округов и районных исполнительных органов, финансируемых из местного бюджета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31"/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КЦИ председателей ревизионных комиссий областей, городов республиканского значения и столицы определяются секретарем соответствующего маслихата в индивидуальном плане работы служащего корпуса "Б,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6"/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4"/>
    <w:bookmarkStart w:name="z8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71"/>
    <w:bookmarkStart w:name="z9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района, аульных округов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  <w:r>
        <w:br/>
      </w:r>
    </w:p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96"/>
    <w:p>
      <w:pPr>
        <w:spacing w:after="0"/>
        <w:ind w:left="0"/>
        <w:jc w:val="both"/>
      </w:pPr>
      <w:bookmarkStart w:name="z116" w:id="9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 ожидаемое положительное изменение от достижения ключевого целевого индикатора.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района, аульных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Вышестоящий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должность оцениваемого лица)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(оцениваемый период)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  <w:bookmarkEnd w:id="10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0" w:id="108"/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аульных округов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5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1"/>
    <w:p>
      <w:pPr>
        <w:spacing w:after="0"/>
        <w:ind w:left="0"/>
        <w:jc w:val="both"/>
      </w:pPr>
      <w:bookmarkStart w:name="z152" w:id="112"/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аульных округов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местного бюджета</w:t>
            </w:r>
          </w:p>
        </w:tc>
      </w:tr>
    </w:tbl>
    <w:bookmarkStart w:name="z18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аппаратов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аульных округов и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94"/>
    <w:p>
      <w:pPr>
        <w:spacing w:after="0"/>
        <w:ind w:left="0"/>
        <w:jc w:val="both"/>
      </w:pPr>
      <w:bookmarkStart w:name="z431" w:id="19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2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