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6034" w14:textId="4ce6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22 декабря 2017 года №27-3 "О городском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Жабылской области от 10 августа 2018 года № 34-3. Зарегистрировано Департаментом юстиции Жамбылской области 16 августа 2018 года № 3928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№3650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29 декабря 2017 года в газете "Жамбыл Тараз")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"46 827 390" заменить цифрами "47 187 390";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"8 111 851" заменить цифрами "8 400 351";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"138 681" заменить цифрами "193 181";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"2 279 204" заменить цифрами "2 296 204";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"47 289 717" заменить цифрами "46 715 939";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"1 153 051" заменить цифрами "2 086 829";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"1 153 051" заменить цифрами "2 086 829".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с 1 января 2018 года.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Таразского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34-3 от 10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№27-3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2018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"/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47187390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8400351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2634990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1773861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1773861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522343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476343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36297654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36297654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36297654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29"/>
        <w:gridCol w:w="1229"/>
        <w:gridCol w:w="6093"/>
        <w:gridCol w:w="28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"/>
        </w:tc>
        <w:tc>
          <w:tcPr>
            <w:tcW w:w="2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46715939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23469055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5304606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2956691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14664972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14173080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1451008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15842180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9798611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6263572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3535039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2289501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1965421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1965421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2086829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2086829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2086829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1948829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1948829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-3401926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"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5017528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5017528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5017528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"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