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0069" w14:textId="1280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11 декабря 2017 года №18-3 "Об областном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19 ноября 2018 года № 28-4. Зарегистрировано Департаментом юстиции Жамбылской области 22 ноября 2018 года № 3984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от 11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№18-3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№3622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26 декабря 2017 года) следующие изменения: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"218 381 543" заменить цифрами "218 574 672";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"1 518 209" заменить цифрами "1 522 669";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"195 177 134" заменить цифрами "195 365 803";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"217 310 002" заменить цифрами "217 753 133";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"9 586 324" заменить цифрами "9 562 404";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"13 508 351" заменить цифрами "13 484 431";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"276 312" заменить цифрами "26 310".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"- 8 791 095" заменить цифрами "- 8 767 175";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"8 791 095" заменить цифрами "8 767 175".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областного маслихата по вопросам экономики, бюджета, налога и местного самоуправления.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с 1 января 2018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Е.Саурыков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№28-4 от "19"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№18-3 от 11 декабря 2017 года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874"/>
        <w:gridCol w:w="874"/>
        <w:gridCol w:w="6460"/>
        <w:gridCol w:w="33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218 574 672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20 981 200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10 175 500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10 175 500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8 090 000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8 090 000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2 715 700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2 715 700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1 522 669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150 499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98 899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803 570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803 570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568 600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568 600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705 000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705 000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705 000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195 365 803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3 658 635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3 658 635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191 707 168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191 707 168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008"/>
        <w:gridCol w:w="1008"/>
        <w:gridCol w:w="6544"/>
        <w:gridCol w:w="28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217 753 133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4 677 434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1 115 475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751 572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210 395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197 509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3 046 281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2 394 372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101 681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204 271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103 759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7 573 465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7 425 328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5 849 255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1 387 877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129 078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26 451 806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599 769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599 769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6 826 017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1 660 607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1 127 303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3 494 041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280 866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4 484 857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4 408 690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2 053 236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1 604 463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448 773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7 080 612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7 080 612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4 877 796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262 582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 – медико - педагогической консультативной помощи населению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720 273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3 284 342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8 076 404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1 129 534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261 339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114 794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753 401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892 273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892 273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1 918 674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1 918 674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118 957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118 957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3 977 602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220 894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3 281 265 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106 769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8 237 699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4 228 348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713 797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667 653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365 453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272 334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2 112 752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425 889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425 889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823 418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823 418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2 637 619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1 780 002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381 434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замене и настройке речевых процессоров к кохлеарным имплантам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8 560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81 670 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20 553 182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8 858 795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3 881 919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4 976 876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3 281 625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1 136 390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1 308 098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716 436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8 412 762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8 412 762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9 298 142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1 275 837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365 753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645 691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1 629 319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1 629 319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4 052 607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457 571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3 292 518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138 353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776 237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776 237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163 863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126 478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482 341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317 087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216 597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103 761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258 671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304 957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170 689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130 633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5 809 484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2 101 591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2 101 591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631 209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631 209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3 076 684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3 053 126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17 317 666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13 014 308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137 884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659 940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1 831 765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898 916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2 578 154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5 133 309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284 082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752 909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450 826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370 546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917 099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909 699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1 018 135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87 525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857 715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1 384 991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1 311 209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803 948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258 677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9 909 431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5 812 776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867 397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1 940 817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523 421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1 489 838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4 096 655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491 881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3 555 738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3 496 754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2 275 535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1 835 715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183 233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175 964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625 399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625 399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122 229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122 229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моногородах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95 322 756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95 322 756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90 991 495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123 285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4 198 187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9 562 404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13 484 431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533 425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533 425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533 425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5 719 190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3 956 562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3 956 562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1 762 628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1 762 628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5 032 446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4 111 020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4 111 020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921 426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921 426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2 199 370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2 199 370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3"/>
        <w:gridCol w:w="1692"/>
        <w:gridCol w:w="1692"/>
        <w:gridCol w:w="3229"/>
        <w:gridCol w:w="44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  <w:bookmarkEnd w:id="23"/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3 922 027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3 922 027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3 922 027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- 8 767 175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8 767 175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4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11 451 006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11 451 006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3 956 562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7 494 444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  <w:bookmarkEnd w:id="24"/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3 819 227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3 819 227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819 227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1 135 396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№28-4 от "19"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№18-3 от 11 декабря 2017 года</w:t>
            </w:r>
          </w:p>
        </w:tc>
      </w:tr>
    </w:tbl>
    <w:bookmarkStart w:name="z5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9"/>
        <w:gridCol w:w="6337"/>
        <w:gridCol w:w="3904"/>
      </w:tblGrid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Сазтерекского сельского округа"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Тогызтарауского сельского округа Жамбылского района Жамбылской области"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Ерназарского сельского округа Жамбылского района Жамбылской области"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Биликульского сельского округа Жуалынского района Жамбылской области"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Кошкаратинского сельского округа Жуалынского района Жамбылской области"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Алгинского сельского округа Кордайского района Жамбылской области"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Сулуторского сельского округа Кордайского района Жамбылской области"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Улкен-Сулуторского сельского округа Кордайского района Жамбылской области"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Аспаринского сельского округа Меркенского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Жамбылского сельского округа Мойынкумского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Хантауского сельского округа Мойынкумского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Акбакайского села Мойынкумского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Кылышбай Мойынкумского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села Мирный Мойынкумского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Мынаралского сельского округа Мойынкумского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Биназар Мойынкумского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Уланбельского сельского округа Мойынкумского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Кызылотауского сельского округа Мойынкумского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Кызылталского сельского округа Мойынкумского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села Аксуйек Мойынкумского района Жамбылской области"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Карабогетского сельского округа Мойынкумского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 им. Т.Рыскулова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Акниет района Т.Рыскулова"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Корагатинского сельского округа района Т.Рыскулова"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Кайындинского сельского округа района Т.Рыскулова"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Жанаарыкского сельского округа Сарысуского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Аккумского сельского округа Таласского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Кокталского сельского округа Таласского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Кенесского сельского округа Таласского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Каратауского сельского округа Таласского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Тамдынского сельского округа Таласского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Каскабулакского сельского округа Таласского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Балуан Шолак Шуского района Жамбылской области"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Далакайнарского сельского округа Шуского района Жамбылской области"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Актюбинского сельского округа Шуского района Жамбылской области"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Коккайнарского сельского округа Шуского района Жамбылской области"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Ондирисского сельского округа Шуского района Жамбылской области"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Тасоткельского сельского округа Шуского района Жамбылской области"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Дулат Шуского района Жамбылской области"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