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258f" w14:textId="0852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27 июля 2015 года № 160 "Об утверждении регламента государственной услуги "Прием документов для участия в конкурсе на присуждение звания "Лучший педагог"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24 мая 2018 года № 95. Зарегистрировано Департаментом юстиции Жамбылской области 13 июня 2018 года № 3860. Утратило силу постановлением акимата Жамбылской области от 23 февраля 2021 года № 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23.02.2021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"Об утверждении регламента государственной услуги "Прием документов для участия в конкурсе на присуждение звания "Лучший педагог" от 27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2734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5 сентября 2015 года в газете "Знамя труда")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звания "Лучший педагог", утвержденном вышеуказанным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оказываемой государственной услуги является выдача расписки о приеме документов для участия в конкурсе на присуждение звания "Лучший педагог" в произвольной форме, либо мотивированный ответ об отказе в оказании государственной услуги по основаниям, установленным пунктом 10 стандарта.";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предоставление документов, указанных в пункте 9 стандарта.";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вторую часть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этап проводится отделом в апреле ежегодно. Документы принимаются в апреле.";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часть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"Второй этап проводится управлением в мае ежегодно. Документы принимаются в мае.";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вторую часть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ответственный специалист канцелярии управления регистрирует письмо-представление и направляет пакет документов для участия в третьем этапе (республиканском) в канцелярию Министерства образования и науки Республики Казахстан – августе-сентябре.".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аппарат акима области сведений об исполнении мероприятий, предусмотренных подпунктами 1), 2) и 3) настоящего пункта;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иных мер, вытекающих из настоящего постановления.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Е.Манжуова.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