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6bc6" w14:textId="fad6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туризма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14 мая 2018 года № 87. Зарегистрировано Департаментом юстиции Жамбылской области 8 июня 2018 года № 3856. Утратило силу постановлением акимата Жамбылской области от 1 июля 2020 года № 150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01.07.2020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туристскую операторскую деятельность (туроператорская деятельность)",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"Выписка из государственного реестра туристских маршрутов и троп",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туризма акимата Жамбылской области"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Жамбылской области.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постановления акимата Жамбылской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Т.Жанке.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мая 2018 года № 87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туристскую операторскую деятельность (туроператорская деятельность)"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Жамбылской области от 09.07.2019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туристскую операторскую деятельность (туроператорская деятельность)" (далее - государственная услуга) оказывается коммунальным государственным учреждением "Управление туризма акимата Жамбылской области" (далее – услугодатель) в соответствии со стандартом государственной услуги "Выдача лицензии на туристскую операторскую деятельность (туроператорская деятельность)", утвержденным приказом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туризма" (зарегистрированный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11578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- портал).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электронная.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лицензия, переоформленная лицензия на туристскую операторскую деятельность (туроператорская деятельность),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уполномоченного лица услугодателя.</w:t>
      </w:r>
    </w:p>
    <w:bookmarkEnd w:id="20"/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перечня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– не позднее 6 (шести) рабочих дней: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регистрирует документы на получение государственной услуги и предоставляет их руководителю услугодателя;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их ответственному исполнителю услугодателя для дальнейшего исполнения;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5 (пяти) рабочих дней подготавливает документы с результатом на подписание руководителю услугодателя;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ответственный исполнитель услугодателя в течение 2 (двух) рабочих дней подготавливает письменный мотивированный ответ об отказе и передает руководителю услугодателя для подписания.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ставит свою электронную цифровую подпись на документы с результатом, либо мотивированным ответом об отказе, после подписания документы поступают услугополучателю через портал;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– в течение 3 (трех) рабочих дней: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регистрирует документы на получение государственной услуги и предоставляет их руководителю услугодателя;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их ответственному исполнителю для дальнейшего исполнения;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подготавливает документы с результатом на подписание руководителю услугодателя в течение 2 (двух) рабочих дней;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ответственный исполнитель услугодателя в течение 2 (двух) рабочих дней подготавливает письменный мотивированный ответ об отказе и передает руководителю услугодателя для подписания;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ставит свою электронную цифровую подпись на документы с результатом, либо мотивированным ответом об отказе, после подписания документы поступают услугополучателю через портал;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при реорганизации в форме выделения, разделения юридического лица-лицензиата к другому юридическому лицу – не позднее 6 (шести) рабочих дней: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регистрирует документы на получение государственной услуги и предоставляет их руководителю услугодателя;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их ответственному исполнителю услугодателя для дальнейшего исполнения;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5 (пяти) рабочих дней подготавливает документы с результатом на подписание руководителю услугодателя;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ответственный исполнитель услугодателя в течение 2 (двух) рабочих дней подготавливает письменный мотивированный ответ об отказе и передает руководителю услугодателя для подписания;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ставит свою электронную цифровую подпись на документы с результатом, либо мотивированным ответом об отказе, после подписания документы поступают услугополучателю через портал.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сотрудник регистрирует документы для получения государственной услуги и предоставляет руководителю услугодателя;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ответственному исполнителю для дальнейшего исполнения;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подготавливает документы с результатом, либо письменный мотивированный ответ об отказе и подготавливает на подпись руководителю услугодателя;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ставит свою электронную цифровую подпись к документам с результатом либо мотивированный ответ об отказе, который поступает через портал услугополучателю.</w:t>
      </w:r>
    </w:p>
    <w:bookmarkEnd w:id="46"/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услугодателя, в процессе оказания государственной услуги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услугодателя: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регистрирует документы, поступившие на портал через Информационную систему "Государственная база данных "Е-лицензирование" и направляет их на рассмотрение руководителю услугодателя;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рассматривает, визирует и направляет к ответственному исполнителю;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услугополучателя на соответствие условиям выдачи лицензии, переоформления, а так же предъявляемым квалификационным требованиям (выдача лицензии – не позднее 6 (шести) рабочих дней, переоформление лицензии – в течение 3 (трех) рабочих дней, переоформление лицензии при реорганизации в форме выделения, разделения юридического лица-лицензиата к другому юридическому лицу – не позднее 6 (шести) рабочих дней), либо мотивированного ответа об отказе в оказании государственной услуги в течение 2 (двух) рабочих дней и передает на подпись руководителю услугодателя;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ставит свою электронную цифровую подпись на документы с результатом, либо мотивированным ответом об отказе, после подписания документы поступают услугополучателю через портал.</w:t>
      </w:r>
    </w:p>
    <w:bookmarkEnd w:id="55"/>
    <w:bookmarkStart w:name="z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ввод сотрудником услугодателя логина и пароля в информационную систему "Государственная база данных "Е-лицензирование" для оказания государственной услуги;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в информационной системе "Государственная база данных "Е-лицензирование" подлинности данных о зарегистрированном сотруднике услугодателя через логин и пароль;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формирование в информационной системе "Государственная база данных "Е-лицензирование" сообщения об отказе в авторизации в связи с имеющимися нарушениями в данных сотрудника услугодателя;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выбор сотрудником услугодателя услуги, указанной в регламенте, вывод на экран формы запроса для оказания услуги и ввод сотрудником услугодателя данных услугополучателя;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направление сотрудником услугодателя запроса через шлюз электронного правительства в государственную базу данных юридических лиц/государственную базу данных физических лиц о данных услугополучателя;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проверка наличия данных услугополучателя в государственной базе данных юридических лиц/ государственной базе данных физических лиц;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формирование сообщения о невозможности получения данных в связи с отсутствием данных услугополучателя в государственной базе данных юридических лиц/государственной базе данных физических лиц;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регистрация запроса в информационной системе "Государственная база данных "Е-лицензирование" и обработка услуги в информационной системе "Государственная база данных "Е-лицензирование";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7 - проверка услугодателем соответствия услугополучателя условиям и требованиям выдачи лицензии, переоформления лицензии и переоформления лицензии на одно из вновь возникших в результате разделения юридических лиц;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8 - получение услугополучателем результата оказания государственной услуги;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ввод услугополучателем логина и пароля на портале для получения государственной услуги;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удостоверение (подписание) посредством электронной цифровой подписи услугополучателя заполненной формы (введенных данных) запроса на оказание услуги;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регистрация электронного документа (запроса услугополучателя) в информационной системе "Государственная база данных "Е-лицензирование" и обработка запроса в информационной системе "Государственная база данных "Е-лицензирование";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7 - проверка услугодателем соответствия услугополучателя условиям и требованиям выдачи лицензии;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8 - получение услугополучателем результата оказания государственной услуги.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информационной системой "Государственная база данных "Е-лицензирование"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–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Справочник бизнес-процессов оказания государственной услуги размещен на официальном сайте акима Жамбылской области www.zhambyl.gov.kz.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туристскую операторскую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(туроператорская деятельность)"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взаймодействия информационных систем, задействованных в оказании электронной государственной услуги через портал электронного правительства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туристскую операторскую деятельность (туроператорская деятельность)"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4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мая 2018 года № 87</w:t>
            </w:r>
          </w:p>
        </w:tc>
      </w:tr>
    </w:tbl>
    <w:bookmarkStart w:name="z10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bookmarkEnd w:id="79"/>
    <w:bookmarkStart w:name="z10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0"/>
    <w:bookmarkStart w:name="z1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туристской информации, в том числе о туристском потенциале, объектах туризма и лицах, осуществляющих туристскую деятельность" (далее – государственная услуга) оказывается коммунальным государственным учреждением "Управление туризма акимата Жамбылской области" (далее – услугодатель) в соответствии со Стандартом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утвержденным приказом Министра культуры и спорта Республики Казахстан от 11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приказы Министерства по инвестициям и развитию Республики Казахстан" (зарегистрированный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16628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стандарт).</w:t>
      </w:r>
    </w:p>
    <w:bookmarkEnd w:id="81"/>
    <w:bookmarkStart w:name="z1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осуществляется через:</w:t>
      </w:r>
    </w:p>
    <w:bookmarkEnd w:id="82"/>
    <w:bookmarkStart w:name="z11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3"/>
    <w:bookmarkStart w:name="z1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84"/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бумажная.</w:t>
      </w:r>
    </w:p>
    <w:bookmarkEnd w:id="85"/>
    <w:bookmarkStart w:name="z1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туристской информации, в том числе о туристском потенциале, объектах туризма и лицах, осуществляющих туристскую деятельность.</w:t>
      </w:r>
    </w:p>
    <w:bookmarkEnd w:id="86"/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</w:t>
      </w:r>
    </w:p>
    <w:bookmarkEnd w:id="87"/>
    <w:bookmarkStart w:name="z11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8"/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к услугодателю либо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–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заявление).</w:t>
      </w:r>
    </w:p>
    <w:bookmarkEnd w:id="89"/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подачи заявления не входит в срок оказания государственной услуги.</w:t>
      </w:r>
    </w:p>
    <w:bookmarkEnd w:id="90"/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 процесса оказания государственной услуги:</w:t>
      </w:r>
    </w:p>
    <w:bookmarkEnd w:id="91"/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20 (двадцать) минут с момента поступления заявления регистрирует и передает его руководителю услугодателя;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20 (двадцать) минут визирует и направляет ответственному исполнителю;</w:t>
      </w:r>
    </w:p>
    <w:bookmarkEnd w:id="93"/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в течение 4 (четыре) рабочих дней готовит результат оказания государственной услуги и направляет руководителю услугодателя на подписание;</w:t>
      </w:r>
    </w:p>
    <w:bookmarkEnd w:id="94"/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20 (двадцать) минут подписывает результат оказания государственной услуги и направляет в канцелярию;</w:t>
      </w:r>
    </w:p>
    <w:bookmarkEnd w:id="95"/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течение 20 (двадцать) минут регистрирует результат оказания государственной услуги и направляет услугополучателю.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услугополучателя в канцелярии услугодателя и передача руководителю услугодателя;</w:t>
      </w:r>
    </w:p>
    <w:bookmarkEnd w:id="98"/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99"/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государственной услуги и передача их для подписания руководителю услугодателя;</w:t>
      </w:r>
    </w:p>
    <w:bookmarkEnd w:id="100"/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передача в канцелярию для регистрации;</w:t>
      </w:r>
    </w:p>
    <w:bookmarkEnd w:id="101"/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результата оказания государственной услуги и передача услугополучателю.</w:t>
      </w:r>
    </w:p>
    <w:bookmarkEnd w:id="102"/>
    <w:bookmarkStart w:name="z1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получения государственной услуги услугополучатель обращается к услугодателю либо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–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03"/>
    <w:bookmarkStart w:name="z13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Государтсвенной корпорации получает сведения о документах, удостоверяющих личность услугополучателя, о государственной регистрации (перерегистрации) юридического лица из соответствующих государственных информационных систем через шлюз "электронного правительства".</w:t>
      </w:r>
    </w:p>
    <w:bookmarkEnd w:id="104"/>
    <w:bookmarkStart w:name="z1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05"/>
    <w:bookmarkStart w:name="z1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Подверждением принятия заявления является выдача талона с указанием даты принятия, фамилии, имени и отчества (при его наличии) лица, принявшего заявление.</w:t>
      </w:r>
    </w:p>
    <w:bookmarkEnd w:id="106"/>
    <w:bookmarkStart w:name="z1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07"/>
    <w:bookmarkStart w:name="z1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9 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08"/>
    <w:bookmarkStart w:name="z13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9"/>
    <w:bookmarkStart w:name="z1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0"/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11"/>
    <w:bookmarkStart w:name="z1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12"/>
    <w:bookmarkStart w:name="z1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13"/>
    <w:bookmarkStart w:name="z1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услугодателя:</w:t>
      </w:r>
    </w:p>
    <w:bookmarkEnd w:id="114"/>
    <w:bookmarkStart w:name="z1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20 (двадцать) минут с момента поступления заявления регистрирует и передает его на рассмотрение руководителю услугодателя;</w:t>
      </w:r>
    </w:p>
    <w:bookmarkEnd w:id="115"/>
    <w:bookmarkStart w:name="z1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20 (двадцать) минут рассматривает заявление и направляет ответственному исполнителю;</w:t>
      </w:r>
    </w:p>
    <w:bookmarkEnd w:id="116"/>
    <w:bookmarkStart w:name="z14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в течение 4 (четыре) рабочих дней готовит результат оказания государственной услуги и направляет руководителю услугодателя на подписание;</w:t>
      </w:r>
    </w:p>
    <w:bookmarkEnd w:id="117"/>
    <w:bookmarkStart w:name="z14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направляет в канцелярию;</w:t>
      </w:r>
    </w:p>
    <w:bookmarkEnd w:id="118"/>
    <w:bookmarkStart w:name="z14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результат оказания государственной услуги и направляет услугополучателю.</w:t>
      </w:r>
    </w:p>
    <w:bookmarkEnd w:id="119"/>
    <w:bookmarkStart w:name="z14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120"/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услугодателя, а также порядка взаимодействия в процессе оказания государственной услуги, отражается в бизнес-процессе оказания государственной услуги согласно приложению к настоящему регламенту.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о туристском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потенциале, объектах 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лицах, 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 деятельность"</w:t>
            </w:r>
          </w:p>
        </w:tc>
      </w:tr>
    </w:tbl>
    <w:bookmarkStart w:name="z15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</w:t>
      </w:r>
    </w:p>
    <w:bookmarkEnd w:id="122"/>
    <w:bookmarkStart w:name="z1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4"/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8105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–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мая 2018 года № 87</w:t>
            </w:r>
          </w:p>
        </w:tc>
      </w:tr>
    </w:tbl>
    <w:bookmarkStart w:name="z15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"Выписка из государственного реестра туристских маршрутов и троп"</w:t>
      </w:r>
    </w:p>
    <w:bookmarkEnd w:id="126"/>
    <w:bookmarkStart w:name="z15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7"/>
    <w:bookmarkStart w:name="z15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"Выписка из государственного реестра туристских маршрутов и троп" (далее – государственная услуга) оказывается коммунальным государственным учреждением "Управление туризма акимата Жамбылской области" (далее - услугодатель) в соответствии со стандартом государственной услуги "Выписка из государственного реестра туристских маршрутов и троп", утвержденным приказом Министра культуры и спорта Республики Казахстан от 11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приказы Министерства по инвестициям и развитию Республики Казахстан" (зарегистрированный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16628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стандарт).</w:t>
      </w:r>
    </w:p>
    <w:bookmarkEnd w:id="128"/>
    <w:bookmarkStart w:name="z15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осуществляются через:</w:t>
      </w:r>
    </w:p>
    <w:bookmarkEnd w:id="129"/>
    <w:bookmarkStart w:name="z15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30"/>
    <w:bookmarkStart w:name="z16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</w:t>
      </w:r>
    </w:p>
    <w:bookmarkEnd w:id="131"/>
    <w:bookmarkStart w:name="z16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бумажная.</w:t>
      </w:r>
    </w:p>
    <w:bookmarkEnd w:id="132"/>
    <w:bookmarkStart w:name="z16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выписка из государственного реестра туристских маршрутов и троп.</w:t>
      </w:r>
    </w:p>
    <w:bookmarkEnd w:id="133"/>
    <w:bookmarkStart w:name="z16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34"/>
    <w:bookmarkStart w:name="z16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5"/>
    <w:bookmarkStart w:name="z16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к услугодателю либо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–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заявление).</w:t>
      </w:r>
    </w:p>
    <w:bookmarkEnd w:id="136"/>
    <w:bookmarkStart w:name="z16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услугополучатель обращается к услугодателю либо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–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37"/>
    <w:bookmarkStart w:name="z16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сведения о документах, удостоверяющих личность услугополучателя, о государственной регистрации (перерегистрации) юридического лица из соответствующих государственных информационных систем через шлюз "Электронного правительства".</w:t>
      </w:r>
    </w:p>
    <w:bookmarkEnd w:id="138"/>
    <w:bookmarkStart w:name="z16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39"/>
    <w:bookmarkStart w:name="z16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Подверждением принятия заявления является выдача талона с указанием даты принятия, фамилии, имени и отчества (при его наличии) лица, принявшего заявление.</w:t>
      </w:r>
    </w:p>
    <w:bookmarkEnd w:id="140"/>
    <w:bookmarkStart w:name="z17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соответсвующих документов.</w:t>
      </w:r>
    </w:p>
    <w:bookmarkEnd w:id="141"/>
    <w:bookmarkStart w:name="z17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9-пунктом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–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42"/>
    <w:bookmarkStart w:name="z17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143"/>
    <w:bookmarkStart w:name="z17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20 (двадцать) минут с момента поступления заявления регистрирует и передает его руководителю услугодателя;</w:t>
      </w:r>
    </w:p>
    <w:bookmarkEnd w:id="144"/>
    <w:bookmarkStart w:name="z17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20 (двадцать) минут визирует и направляет ответственному исполнителю;</w:t>
      </w:r>
    </w:p>
    <w:bookmarkEnd w:id="145"/>
    <w:bookmarkStart w:name="z17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в течение 2 (два) рабочих дней готовит результат оказания государственной услуги и направляет руководителю услугодателя на подписание;</w:t>
      </w:r>
    </w:p>
    <w:bookmarkEnd w:id="146"/>
    <w:bookmarkStart w:name="z17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20 (двадцать) минут подписывает результат оказания государственной услуги и направляет в канцелярию;</w:t>
      </w:r>
    </w:p>
    <w:bookmarkEnd w:id="147"/>
    <w:bookmarkStart w:name="z17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течение 20 (двадцать) минут регистрирует результат оказания государственной услуги и направляет услугополучателю;</w:t>
      </w:r>
    </w:p>
    <w:bookmarkEnd w:id="148"/>
    <w:bookmarkStart w:name="z17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49"/>
    <w:bookmarkStart w:name="z17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услугополучателя в канцелярии услугодателя и передача руководителю услугодателя;</w:t>
      </w:r>
    </w:p>
    <w:bookmarkEnd w:id="150"/>
    <w:bookmarkStart w:name="z18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151"/>
    <w:bookmarkStart w:name="z18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государственной услуги и передача для подписания руководителю услугодателя;</w:t>
      </w:r>
    </w:p>
    <w:bookmarkEnd w:id="152"/>
    <w:bookmarkStart w:name="z18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передача в канцелярию для регистрации;</w:t>
      </w:r>
    </w:p>
    <w:bookmarkEnd w:id="153"/>
    <w:bookmarkStart w:name="z18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результата оказания государственной услуги и передача услугополучателю.</w:t>
      </w:r>
    </w:p>
    <w:bookmarkEnd w:id="154"/>
    <w:bookmarkStart w:name="z184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5"/>
    <w:bookmarkStart w:name="z18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6"/>
    <w:bookmarkStart w:name="z18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57"/>
    <w:bookmarkStart w:name="z18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58"/>
    <w:bookmarkStart w:name="z18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159"/>
    <w:bookmarkStart w:name="z18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60"/>
    <w:bookmarkStart w:name="z19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20 (двадцать) минут с момента поступления заявления регистрирует и передает на рассмотрение руководителю услугодателя;</w:t>
      </w:r>
    </w:p>
    <w:bookmarkEnd w:id="161"/>
    <w:bookmarkStart w:name="z19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20 (двадцать) минут визирует и направляет ответственному исполнителю;</w:t>
      </w:r>
    </w:p>
    <w:bookmarkEnd w:id="162"/>
    <w:bookmarkStart w:name="z19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в течение 2 (два) рабочих дней готовит результат оказания государственной услуги (выписка из государственного реестра) и направляет руководителю услугодателя на подписание;</w:t>
      </w:r>
    </w:p>
    <w:bookmarkEnd w:id="163"/>
    <w:bookmarkStart w:name="z19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направляет в канцелярию;</w:t>
      </w:r>
    </w:p>
    <w:bookmarkEnd w:id="164"/>
    <w:bookmarkStart w:name="z19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результат оказания государственной услуги и направляет услугополучателю.</w:t>
      </w:r>
    </w:p>
    <w:bookmarkEnd w:id="165"/>
    <w:bookmarkStart w:name="z19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Заключительные положения</w:t>
      </w:r>
    </w:p>
    <w:bookmarkEnd w:id="166"/>
    <w:bookmarkStart w:name="z19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услугодателя, а также порядка взаимодействия в процессе оказания государственной услуги, отражается в справочнике бизнес-процесса согласно приложению к настоящему регламенту.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"Выписка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маршрутов и троп"</w:t>
            </w:r>
          </w:p>
        </w:tc>
      </w:tr>
    </w:tbl>
    <w:bookmarkStart w:name="z198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"Выписка из государственного реестра туристских маршрутов и троп"</w:t>
      </w:r>
    </w:p>
    <w:bookmarkEnd w:id="168"/>
    <w:bookmarkStart w:name="z19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70"/>
    <w:bookmarkStart w:name="z20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1"/>
    <w:p>
      <w:pPr>
        <w:spacing w:after="0"/>
        <w:ind w:left="0"/>
        <w:jc w:val="both"/>
      </w:pPr>
      <w:r>
        <w:drawing>
          <wp:inline distT="0" distB="0" distL="0" distR="0">
            <wp:extent cx="78105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мая 2018 года № 87</w:t>
            </w:r>
          </w:p>
        </w:tc>
      </w:tr>
    </w:tbl>
    <w:bookmarkStart w:name="z203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Жамбылской области подлежащих признать утратившими силу </w:t>
      </w:r>
    </w:p>
    <w:bookmarkEnd w:id="172"/>
    <w:bookmarkStart w:name="z20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Жамбылской области от 10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туризма"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2758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22 сентября 2015 года в газете "Знамя труда").</w:t>
      </w:r>
    </w:p>
    <w:bookmarkEnd w:id="173"/>
    <w:bookmarkStart w:name="z20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Жамбылской области от 8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Жамбылской области от 10 августа 2015 года № 194 "Об утверждении регламентов государственных услуг в сфере туризма"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2978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информационно-правовом системе "Әділет" от 5 апреля 2016 года).</w:t>
      </w:r>
    </w:p>
    <w:bookmarkEnd w:id="174"/>
    <w:bookmarkStart w:name="z20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Жамбылской области от 28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Жамбылской области от 10 августа 2015 года № 194 "Об утверждении регламентов государственных услуг в сфере туризма"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3048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информационно-правовом системе "Әділет" от 13 мая 2016 года).</w:t>
      </w:r>
    </w:p>
    <w:bookmarkEnd w:id="175"/>
    <w:bookmarkStart w:name="z20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Жамбылской области от 27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"Выписка из государственного реестра туристских маршрутов и троп"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2949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информационно-правовом системе "Әділет" от 1 марта 2016 года).</w:t>
      </w:r>
    </w:p>
    <w:bookmarkEnd w:id="1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