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0a30" w14:textId="d330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Таласского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6 апреля 2018 года № 22-6. Зарегистрировано Департаментом юстиции Жамбылской области 2 мая 2018 года № 3809.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Таласского района.</w:t>
      </w:r>
    </w:p>
    <w:bookmarkEnd w:id="2"/>
    <w:bookmarkStart w:name="z1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№43-14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животных в населенных пунктах Таласского района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2911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областной газете "Знамя труда" от 30 января 2016 года). </w:t>
      </w:r>
    </w:p>
    <w:bookmarkEnd w:id="3"/>
    <w:bookmarkStart w:name="z1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4"/>
    <w:bookmarkStart w:name="z1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Г.Нурумова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Жамбылского областного маслихата "Об утверждении Правил содержания животных на территории населенных пунктов Таласского района" №22-6 от 6 апреля 2018 года </w:t>
      </w:r>
    </w:p>
    <w:bookmarkEnd w:id="6"/>
    <w:bookmarkStart w:name="z1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7"/>
    <w:bookmarkStart w:name="z1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8"/>
    <w:bookmarkStart w:name="z1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9"/>
    <w:bookmarkStart w:name="z1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0"/>
    <w:bookmarkStart w:name="z1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1"/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1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С.Н.Солтанбеков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2018 год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6"/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7"/>
    <w:bookmarkStart w:name="z1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8"/>
    <w:bookmarkStart w:name="z1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9"/>
    <w:bookmarkStart w:name="z1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20"/>
    <w:bookmarkStart w:name="z1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Б.К.Жаркынбеков </w:t>
      </w:r>
    </w:p>
    <w:bookmarkEnd w:id="21"/>
    <w:bookmarkStart w:name="z1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2018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№22-6</w:t>
            </w:r>
          </w:p>
        </w:tc>
      </w:tr>
    </w:tbl>
    <w:bookmarkStart w:name="z1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Таласского района </w:t>
      </w:r>
    </w:p>
    <w:bookmarkEnd w:id="23"/>
    <w:bookmarkStart w:name="z1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1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населенных пунктов Таласского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(далее-Закон) 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5"/>
    <w:bookmarkStart w:name="z1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7"/>
    <w:bookmarkStart w:name="z1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8"/>
    <w:bookmarkStart w:name="z1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30"/>
    <w:bookmarkStart w:name="z1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1"/>
    <w:bookmarkStart w:name="z1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2"/>
    <w:bookmarkStart w:name="z1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4"/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6"/>
    <w:bookmarkStart w:name="z1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7"/>
    <w:bookmarkStart w:name="z1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39"/>
    <w:bookmarkStart w:name="z1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40"/>
    <w:bookmarkStart w:name="z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41"/>
    <w:bookmarkStart w:name="z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2"/>
    <w:bookmarkStart w:name="z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3"/>
    <w:bookmarkStart w:name="z1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5"/>
    <w:bookmarkStart w:name="z1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6"/>
    <w:bookmarkStart w:name="z1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7"/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49"/>
    <w:bookmarkStart w:name="z1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и вывоз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50"/>
    <w:bookmarkStart w:name="z1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51"/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санитарными правилами Санитарно-эпидемиологических требовании по установлению санитарно-защитной зоны производственных объектов утвержденный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2"/>
    <w:bookmarkStart w:name="z1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3"/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Животные, находящиеся в санитарных, в водоохранных зонах, на улицах, площадях, скверах, сельхозяйственных 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End w:id="54"/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5"/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57"/>
    <w:bookmarkStart w:name="z1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62"/>
    <w:bookmarkStart w:name="z2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bookmarkEnd w:id="64"/>
    <w:bookmarkStart w:name="z2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65"/>
    <w:bookmarkStart w:name="z2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66"/>
    <w:bookmarkStart w:name="z2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67"/>
    <w:bookmarkStart w:name="z2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 </w:t>
      </w:r>
    </w:p>
    <w:bookmarkEnd w:id="68"/>
    <w:bookmarkStart w:name="z2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 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bookmarkEnd w:id="71"/>
    <w:bookmarkStart w:name="z2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72"/>
    <w:bookmarkStart w:name="z2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73"/>
    <w:bookmarkStart w:name="z2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74"/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75"/>
    <w:bookmarkStart w:name="z2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76"/>
    <w:bookmarkStart w:name="z2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государственных ветеринарных врачей;</w:t>
      </w:r>
    </w:p>
    <w:bookmarkEnd w:id="78"/>
    <w:bookmarkStart w:name="z2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осмотра и произвести убой в специальных убойных площадках;</w:t>
      </w:r>
    </w:p>
    <w:bookmarkEnd w:id="79"/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не допускать реализацию туш и органов без послеубойной ветеринарно-санитарной экспертизы;</w:t>
      </w:r>
    </w:p>
    <w:bookmarkEnd w:id="80"/>
    <w:bookmarkStart w:name="z2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контролировать реализацию туш и органов в специальных местах;</w:t>
      </w:r>
    </w:p>
    <w:bookmarkEnd w:id="81"/>
    <w:bookmarkStart w:name="z2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проводить карантинирование животных.</w:t>
      </w:r>
    </w:p>
    <w:bookmarkEnd w:id="82"/>
    <w:bookmarkStart w:name="z2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83"/>
    <w:bookmarkStart w:name="z2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 правилами утилизации, уничтожения биологических отходов утвержденный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4"/>
    <w:bookmarkStart w:name="z2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85"/>
    <w:bookmarkStart w:name="z22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86"/>
    <w:bookmarkStart w:name="z2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87"/>
    <w:bookmarkStart w:name="z2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 ветеринарными нормативами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назначения, отведенных для населенных пунктов утвержденный приказом 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8"/>
    <w:bookmarkStart w:name="z2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 </w:t>
      </w:r>
    </w:p>
    <w:bookmarkEnd w:id="89"/>
    <w:bookmarkStart w:name="z22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90"/>
    <w:bookmarkStart w:name="z2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