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e999" w14:textId="567e9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"Определение делимости и неделимости земельных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5 апреля 2018 года № 60. Зарегистрировано Департаментом юстиции Жамбылской области 18 апреля 2018 года № 3795. Утратило силу постановлением акимата Жамбылской области от 15 декабря 2020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Жамбылской области 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"Определение делимости и неделимости земельных участков".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земельных отношений акимата Жамбылской области" в установленном законодательством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постановления представление в аппарат акима области сведений об исполнении мероприятий,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принятие иных мер, вытекающих из настоящего постановления.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М.Мусаева.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апреля 2018 года № 60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"Определение делимости и неделимости земельных участков"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Жамбылской области от 21.05.2018 </w:t>
      </w:r>
      <w:r>
        <w:rPr>
          <w:rFonts w:ascii="Times New Roman"/>
          <w:b w:val="false"/>
          <w:i w:val="false"/>
          <w:color w:val="ff0000"/>
          <w:sz w:val="28"/>
        </w:rPr>
        <w:t>№ 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"Определение делимости и неделимости земельных участков" (далее - государственная услуга) в соответствии со стандартом государственной услуги "Определение делимости и неделимости земельных участков", утвержденный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15846</w:t>
      </w:r>
      <w:r>
        <w:rPr>
          <w:rFonts w:ascii="Times New Roman"/>
          <w:b w:val="false"/>
          <w:i w:val="false"/>
          <w:color w:val="000000"/>
          <w:sz w:val="28"/>
        </w:rPr>
        <w:t xml:space="preserve">) (далее - стандарт), оказывается коммунальным государственным учреждением "Управление земельных отношений акимата Жамбылской области" и отделами земельных отношений акиматов районов и города Тараза (далее – услугодатель).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Государственная корпорация "Правительство для граждан" (далее – Государственная корпорация).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определение делимости и неделимости земельных участков либо мотивированный ответ об отказе в оказании государственной услуги по основаниям, предусмотренным пунктом 10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выдачи результата оказания государственной услуги: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являются прием услугодателем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от работника Государственной корпорации.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от Государственной корпорации и передает руководителю услугодателя,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недостоверности документов, представленных услугополучателем для получения государственной услуги, и данных (сведений), содержащихся в них,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услуги, а так же факта представленных документов с истекшим сроком действия, услугодатель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и передает в канцелярию услугодателя,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работнику Государственной корпорации результат оказания государственной услуги,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и регистрация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подписанный результат оказания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выданный результат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осуществляет прием и регистрацию документов от Государственной корпорации и передает руководителю услугодателя,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 услугодателя и накладывает соответствующую визу,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 установления недостоверности документов, представленных услугополучателем для получения государственной услуги, и данных (сведений), содержащихся в них,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услуги, а так же факта представленных документов с истекшим сроком действия, услугодатель дает письменный мотивированный отказ в дальнейшем рассмотрении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обрабатывает представленные документы, готовит проект результата оказания государственной услуги и направляет документы руководителю услугодателя на подпись, в течение 13 (тринадцати)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проект результата оказания государственной услуги и передает в канцелярию услугодателя, в течение 1 (одного) календарного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работнику Государственной корпорации результат оказания государственной услуги, в течение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приложению 2 к стандарту,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дня, при этом день приема документов не входит в срок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выдает их работнику Государственной корпорации, в течение 15 (пятнадцати)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со стандартом государственная услуга оказывается в бумажном виде, в связи с чем в процессе оказания государственной услуги информационные системы не используются.</w:t>
      </w:r>
    </w:p>
    <w:bookmarkStart w:name="z6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бизнес-процессов оказания государственной услуги размещается на официальном сайте коммунального государственного учреждения "Управление земельных отношений акимата Жамбылской области" (http://uzo-zhambyl.kz) и интернет-ресурсе акимата Жамбылской области (http://zhambyl.gov.kz).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"Определение делимости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неделимости земельных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участков"</w:t>
            </w:r>
          </w:p>
        </w:tc>
      </w:tr>
    </w:tbl>
    <w:bookmarkStart w:name="z6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бизнес-процесса оказания государственной услуги "Определение делимости и неделимости земельных участков"</w:t>
      </w:r>
    </w:p>
    <w:bookmarkEnd w:id="14"/>
    <w:bookmarkStart w:name="z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810500" cy="397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7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6"/>
    <w:bookmarkStart w:name="z6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0198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98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