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2131" w14:textId="c4b2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и выдача проекта рекультивации нарушенных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апреля 2018 года № 61. Зарегистрировано Департаментом юстиции Жамбылской области 18 апреля 2018 года № 3793. Утратило силу постановлением акимата Жамбылской области от 15 декабря 2020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М.Мусаева.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2018 года № 61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Жамбылской области от 21.05.2018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и выдача проекта рекультивации нарушенных земель" (далее - государственная услуга) в соответствии со стандартом государственной услуги "Согласование и выдача проекта рекультивации нарушенных земель", утвержденный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15846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стандарт), оказывается коммунальным государственным учреждением "Управление земельных отношений акимата Жамбылской области" и отделами земельных отношений акиматов районов и города Тараза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выдачи результата оказания государственной услуги: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(либо его представителя по документу, подтверждающему полномочия) или от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услугополучателя или от работника Государственной корпорации и передает руководителю услугодателя,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представленных документов с истекшим сроком действия, услугодатель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услугодателя,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или работнику Государственной корпорации результат оказания государственной услуги,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услугополучателя или от работника Государственной корпорации и передает руководителю услугодателя,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представленных документов с истекшим сроком действия, услугодатель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услугодателя,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или работнику Государственной корпорации результат оказания государственной услуги,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дня, при этом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выдает их работнику Государственной корпорации,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 </w:t>
      </w:r>
    </w:p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земель"</w:t>
            </w:r>
          </w:p>
        </w:tc>
      </w:tr>
    </w:tbl>
    <w:bookmarkStart w:name="z6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"Согласование и выдача проекта рекультивации нарушенных земель"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5786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