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dbd9" w14:textId="bcdd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января 2018 года № 20-7. Зарегистрировано Департаментом юстиции Жамбылской области 15 февраля 2018 года № 3703.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 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Мойынкумского района. </w:t>
      </w:r>
    </w:p>
    <w:bookmarkEnd w:id="2"/>
    <w:bookmarkStart w:name="z1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3"/>
    <w:bookmarkStart w:name="z1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Жамбылского областного маслихата "Об утверждении Правил содержания животных на территории населенных пунктов Мойынкумского района" №20-7 от 25 января 2018 года 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1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0"/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С.Н.Солтанбеков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___________ 2018 год</w:t>
      </w:r>
    </w:p>
    <w:bookmarkEnd w:id="13"/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8"/>
    <w:bookmarkStart w:name="z1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9"/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Б.К.Жаркынбеков 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_______________ 2018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января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20-7</w:t>
            </w:r>
          </w:p>
        </w:tc>
      </w:tr>
    </w:tbl>
    <w:bookmarkStart w:name="z1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Мойынкумского района</w:t>
      </w:r>
    </w:p>
    <w:bookmarkEnd w:id="22"/>
    <w:bookmarkStart w:name="z1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1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населенных пунктов Мойынкумского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(далее-Закон) 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4"/>
    <w:bookmarkStart w:name="z1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7"/>
    <w:bookmarkStart w:name="z1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29"/>
    <w:bookmarkStart w:name="z1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0"/>
    <w:bookmarkStart w:name="z1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4"/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6"/>
    <w:bookmarkStart w:name="z1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37"/>
    <w:bookmarkStart w:name="z1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39"/>
    <w:bookmarkStart w:name="z1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40"/>
    <w:bookmarkStart w:name="z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1"/>
    <w:bookmarkStart w:name="z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2"/>
    <w:bookmarkStart w:name="z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3"/>
    <w:bookmarkStart w:name="z1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5"/>
    <w:bookmarkStart w:name="z1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6"/>
    <w:bookmarkStart w:name="z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47"/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и вывоз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49"/>
    <w:bookmarkStart w:name="z1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50"/>
    <w:bookmarkStart w:name="z1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санитарными правилами Санитарно-эпидемиологических требовании по установлению санитарно-защитной зоны производственных объектов утвержденный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2"/>
    <w:bookmarkStart w:name="z1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Животные, находящиеся в санитарных, в водоохранных зонах, на улицах, площадях, скверах, сельхозяйственных 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End w:id="53"/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4"/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</w:t>
      </w:r>
    </w:p>
    <w:bookmarkEnd w:id="55"/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 от 27 декабря 1994 года.</w:t>
      </w:r>
    </w:p>
    <w:bookmarkEnd w:id="57"/>
    <w:bookmarkStart w:name="z1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62"/>
    <w:bookmarkStart w:name="z2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64"/>
    <w:bookmarkStart w:name="z2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65"/>
    <w:bookmarkStart w:name="z2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66"/>
    <w:bookmarkStart w:name="z2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требований санитарно-гигиенических и ветеринарных (ветеринарно-санитарных) норм и правил. </w:t>
      </w:r>
    </w:p>
    <w:bookmarkEnd w:id="67"/>
    <w:bookmarkStart w:name="z2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68"/>
    <w:bookmarkStart w:name="z2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71"/>
    <w:bookmarkStart w:name="z2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72"/>
    <w:bookmarkStart w:name="z2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73"/>
    <w:bookmarkStart w:name="z2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74"/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75"/>
    <w:bookmarkStart w:name="z2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76"/>
    <w:bookmarkStart w:name="z2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государственных ветеринарных врачей;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78"/>
    <w:bookmarkStart w:name="z2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животных.</w:t>
      </w:r>
    </w:p>
    <w:bookmarkEnd w:id="79"/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80"/>
    <w:bookmarkStart w:name="z2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 правилами утилизации, уничтожения биологических отходов утвержденный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1"/>
    <w:bookmarkStart w:name="z2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82"/>
    <w:bookmarkStart w:name="z2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83"/>
    <w:bookmarkStart w:name="z2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84"/>
    <w:bookmarkStart w:name="z2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 ветеринарными нормативами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 утвержденный приказом 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5"/>
    <w:bookmarkStart w:name="z2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</w:t>
      </w:r>
    </w:p>
    <w:bookmarkEnd w:id="86"/>
    <w:bookmarkStart w:name="z2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87"/>
    <w:bookmarkStart w:name="z2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