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81e" w14:textId="5aba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декабря 2018 года № 346. Зарегистрировано Департаментом юстиции города Шымкент 21 декабря 2018 года № 10.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Курманбекову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748"/>
        <w:gridCol w:w="1252"/>
        <w:gridCol w:w="1038"/>
        <w:gridCol w:w="1538"/>
        <w:gridCol w:w="1110"/>
        <w:gridCol w:w="1253"/>
        <w:gridCol w:w="399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-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 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 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9"/>
        <w:gridCol w:w="2087"/>
        <w:gridCol w:w="3091"/>
        <w:gridCol w:w="2232"/>
        <w:gridCol w:w="2231"/>
      </w:tblGrid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- уведомление о приеме электронного заявления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- услугодатель).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услугодателя.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955"/>
        <w:gridCol w:w="1668"/>
        <w:gridCol w:w="2699"/>
        <w:gridCol w:w="1784"/>
        <w:gridCol w:w="178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через Портал услугополучатель должен: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корпорация).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88"/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корпорация).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2"/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пункте 9 Стандарта.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98"/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748"/>
        <w:gridCol w:w="1252"/>
        <w:gridCol w:w="1038"/>
        <w:gridCol w:w="1538"/>
        <w:gridCol w:w="1110"/>
        <w:gridCol w:w="1253"/>
        <w:gridCol w:w="399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101"/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- государственная услуга) государственным учреждением "Управление занятости и социальной защиты города Шымкент" (далее – услугодатель).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5"/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11"/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955"/>
        <w:gridCol w:w="1668"/>
        <w:gridCol w:w="2699"/>
        <w:gridCol w:w="1784"/>
        <w:gridCol w:w="178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13"/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государственным учреждением "Управление занятости и социальной защиты города Шымкент" (далее – услугодатель).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через Портал услугополучатель должен: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2895"/>
        <w:gridCol w:w="1223"/>
        <w:gridCol w:w="1015"/>
        <w:gridCol w:w="1572"/>
        <w:gridCol w:w="1086"/>
        <w:gridCol w:w="1224"/>
        <w:gridCol w:w="390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346</w:t>
            </w:r>
          </w:p>
        </w:tc>
      </w:tr>
    </w:tbl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127"/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- 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услугодателя.</w:t>
      </w:r>
    </w:p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аннулировании актовой записи о расторжении брака - свидетельство о заключении соответствующего брака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5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услугополучателю.</w:t>
      </w:r>
    </w:p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37"/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955"/>
        <w:gridCol w:w="1668"/>
        <w:gridCol w:w="2699"/>
        <w:gridCol w:w="1784"/>
        <w:gridCol w:w="178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 чатель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