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5afd" w14:textId="453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декабря 2018 года № 333. Зарегистрировано Департаментом юстиции города Шымкент 14 декабря 2018 года № 6. Утратило силу постановлением акимата города Шымкент от 29 июля 2020 года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29.07.2020 № 454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К.Нуртай.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333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- государственная услуга) оказывается государственным учреждением "Управление физической культуры и спорта города Шымкент"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предоставленные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(двадцать) минут проводит регистрацию полученных документов и представляет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4 (четырех) календарных дней формирует, готовит и предоставляет документы на рассмотрение комиссии,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календарного дня рассмотрев представленые документы, принимает решение. Решение комиссии оформляется протоколом;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4 (четырех)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15 (пятнадцать) минут регистрирует результат оказания государственной услуги и выдает услугополучателю либо уполномоченному лицу по доверенности.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указано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864"/>
        <w:gridCol w:w="4405"/>
        <w:gridCol w:w="1415"/>
        <w:gridCol w:w="1669"/>
        <w:gridCol w:w="991"/>
        <w:gridCol w:w="1606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(двадцать) минут проводит регистрацию полученных документов и представляет документы руководству услугодателя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4 (четырех) календарных дней формирует, готовит и предоставляет документы на рассмотрение комиссии, созданной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спортивных федераций,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ноября 2014 года № 121 (далее - комиссия);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календарного дня рассмотрев представленые документы, принимает решение. Решение комиссии оформляется протоколом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(четырех)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(пятнадцать) минут регистрирует результат оказания государственной услуги и выдает услугополучателю либо уполномоченному лицу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333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города Шымкент"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Республика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предоставленные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(пятнадцать)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10 (десяти) календарных дней формирует, готовит и предоставляет документы на рассмотрение комиссии,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рабочего дня рассмотрев представленые документы, принимает решение. Решение комиссии оформляется протоколом;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10 (десяти)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выдает услугополучателю результат оказания государственной услуги.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 готовит результат оказания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280"/>
        <w:gridCol w:w="782"/>
        <w:gridCol w:w="4039"/>
        <w:gridCol w:w="1281"/>
        <w:gridCol w:w="1626"/>
        <w:gridCol w:w="841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(пятнадцать) минут передает полученные документы руководству услугодателя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(десяти) календарных дней формирует, готовит и предоставляет документы на рассмотрение комиссии, созданной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спортивных федераций,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ноября 2014 года № 121 (далее - комиссия)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рассмотрев представленые документы, принимает решение. Решение комиссии оформляется протоколом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333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районными акиматами города Шымкент (далее – 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предоставленные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4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(пятнадцать)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10 (десяти) календарных дней формирует, готовит и предоставляет документы на рассмотрение комиссии,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календарного дня рассмотрев представленые документы, принимает решение. Решение комиссии оформляется протоколом;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10 (десяти)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выдает услугополучателю результат оказания государственной услуги.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 готовит результат оказания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1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и 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280"/>
        <w:gridCol w:w="782"/>
        <w:gridCol w:w="4039"/>
        <w:gridCol w:w="1281"/>
        <w:gridCol w:w="1626"/>
        <w:gridCol w:w="841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(15 пятнадцать) минут передает полученные документы руководству услугодателя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(десяти) календарных дней формирует, готовит и предоставляет документы на рассмотрение комиссии, созданной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спортивных федераций,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ноября 2014 года № 121 (далее - комиссия)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календарного дня рассмотрев представленые документы, принимает решение. Решение комиссии оформляется протоколом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на основании протокола комиссии готовит результат оказания государственной услуги и предоставляет на подпись руководству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333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- государственная услуга) оказывается государственным учреждением "Управление физической культуры и спорта города Шымкент"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присвоении статуса "специализированная" спортивным школам, "специализированное" отделениям спортивных школ (далее 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представителем)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- 28 (двадцать восемь)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результат оказания государственной услуги услугополучателю.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333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- государственная услуга) оказывается государственным учреждением "Управление физической культуры и спорта города Шымкент" (далее -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- 7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уполномоченный орган в области физической культуры и спорта заявку по целевым текущим трансфертам - 10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направление в уполномоченный орган в области физической культуры и спорта заявки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приобретает жилище для услугополучателя - в течение 5 (пяти) месяцев со дня поступления целевых текущих трансфертов.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приобретение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передает жилище в собственность услугополучателя - в течение 1 (одного)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документ, устанавливающий право собственности на жилище.</w:t>
      </w:r>
    </w:p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физической культуры и спорта.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призерам Олимпийских,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 через канцелярию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