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d444d" w14:textId="29d44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Кегенского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Кегенского районного маслихата Алматинской области от 13 сентября 2018 года № 8-26. Зарегистрировано Департаментом юстиции Алматинской области 1 октября 2018 года № 4839. Утратило силу решением Кегенского районного маслихата Алматинской области от 30 июня 2023 года № 6-28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Кегенского районного маслихата Алматинской области от 30.06.2023 </w:t>
      </w:r>
      <w:r>
        <w:rPr>
          <w:rFonts w:ascii="Times New Roman"/>
          <w:b w:val="false"/>
          <w:i w:val="false"/>
          <w:color w:val="ff0000"/>
          <w:sz w:val="28"/>
        </w:rPr>
        <w:t>№ 6-28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Кегенский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аппарата Кегенского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районного маслихата Акжигит Улас Бактыбекулы.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Кегенского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Советов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Кегенского районного маслихата от 13 сентября 2018 года № 8-26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Кегенского районного маслихата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Кегенского районного маслихата (далее – Методика) разработана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аппарата Кегенского районного маслихата (далее – служащие корпуса "Б").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3.Оценка деятельности служащих корпуса "Б" (далее – оценка) проводится для определения эффективности и качества их работы.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специалист аппарата, занимающийся вопросами службой управления персоналом.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у специалиста аппарата, занимающийся вопросами службой управления персоналом в течение трех лет со дня завершения оценки.</w:t>
      </w:r>
    </w:p>
    <w:bookmarkEnd w:id="24"/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индивидуальный план работы утверждается данным должностным лицом.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Вышестоящий руководитель возвращает индивидуальный план работы на доработку в случае несоответствия КЦИ требованиям, указанным в пункте 13 настоящей Методики.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у специалиста аппарата, занимающийся вопросами службой управления персоналом.</w:t>
      </w:r>
    </w:p>
    <w:bookmarkEnd w:id="38"/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специалист аппарата, занимающийся вопросами службой управления персоналом не позднее 2 рабочих дней выносит его на рассмотрение Комиссии.</w:t>
      </w:r>
    </w:p>
    <w:bookmarkEnd w:id="56"/>
    <w:bookmarkStart w:name="z6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 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После подписания непосредственным руководителем оценочного листа специалист аппарата, занимающийся вопросами службой управления персоналом не позднее 2 рабочих дней выносит его на рассмотрение Комиссии. </w:t>
      </w:r>
    </w:p>
    <w:bookmarkEnd w:id="63"/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Специалист аппарата, занимающийся вопросами службой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изменений в распоряжение о создании Комиссии.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специалист аппарата, занимающийся вопросами службой управления персоналом. Секретарь Комиссии не принимает участие в голосовании.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Специалист аппарата, занимающийся вопросами службой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Специалист аппарата, занимающийся вопросами службой управления персоналом предоставляет на заседание Комиссии следующие документы: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Результаты оценки утверждаются уполномоченным лицом и фиксируются в соответствующем протоколе по форме, согласно приложению 5 к настоящей Методике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Специалист аппарата, занимающийся вопросами службой управления персоналом ознакомливает служащего корпуса "Б" с результатами оценки в течение двух рабочих дней со дня ее завершения.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специалистом аппарата, занимающийся вопросами службой управления персоналом и двумя другими служащими государственного органа. 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Отказ служащего корпуса "Б" от ознакомления не является препятствием для внесения результатов оценки в его послужной список. 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специалистом аппарата, занимающийся вопросами службой управления персоналом результаты оценки служащему корпуса "Б" направляются посредством интернет-портала государственных органов.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оценки деятельности административных государственных служащих корпуса "Б" аппарата Кегенского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Кегенского районного маслихата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</w:t>
      </w:r>
    </w:p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административного государственного служащего корпуса "Б"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оценки деятельности административных государственных служащих корпуса "Б" аппарата Кегенского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Кегенского районного маслихата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КЦИ</w:t>
      </w:r>
    </w:p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113"/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114"/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115"/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</w:t>
      </w:r>
    </w:p>
    <w:bookmarkEnd w:id="119"/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(неудовлетворительно, удовлетворительно, эффективно, превосходно)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методике оценки деятельности административных государственных служащих корпуса "Б" аппарата Кегенского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15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компетенциям</w:t>
      </w:r>
    </w:p>
    <w:bookmarkEnd w:id="123"/>
    <w:bookmarkStart w:name="z15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bookmarkEnd w:id="124"/>
    <w:bookmarkStart w:name="z15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25"/>
    <w:bookmarkStart w:name="z15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26"/>
    <w:bookmarkStart w:name="z15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служащего:__________________________________________</w:t>
      </w:r>
    </w:p>
    <w:bookmarkEnd w:id="127"/>
    <w:bookmarkStart w:name="z15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End w:id="128"/>
    <w:bookmarkStart w:name="z15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9"/>
    <w:bookmarkStart w:name="z15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аппарата Кегенского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169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 задания бессистемно 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Е-3;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замкнутую позицию в работе, не обращаясь за помощью к более опытным коллегам 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учҰтом возможных рисков и последствий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Показывает своим примером, как правильно реагировать на изменения.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Контролирует соблюдение принятых стандартов и норм, запретов и ограничений; 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в коллективе не соблюдение принятых стандартов и норм, запретов и ограничений 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Контролирует соблюдение принятых стандартов и норм, запретов и ограничений; 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в коллективе не соблюдение принятых стандартов и норм, запретов и ограничений 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поведение, противоречащее этическим нормам и стандартам 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Методике оценки деятельности административных государственных служащих корпуса "Б" аппарата Кегенского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28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End w:id="182"/>
    <w:bookmarkStart w:name="z28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Кегенского районного маслихата</w:t>
      </w:r>
    </w:p>
    <w:bookmarkEnd w:id="183"/>
    <w:bookmarkStart w:name="z28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184"/>
    <w:bookmarkStart w:name="z28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185"/>
    <w:bookmarkStart w:name="z28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</w:t>
      </w:r>
    </w:p>
    <w:bookmarkEnd w:id="186"/>
    <w:bookmarkStart w:name="z28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bookmarkStart w:name="z29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88"/>
    <w:bookmarkStart w:name="z29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89"/>
    <w:bookmarkStart w:name="z29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90"/>
    <w:bookmarkStart w:name="z29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End w:id="191"/>
    <w:bookmarkStart w:name="z29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95"/>
    <w:bookmarkStart w:name="z29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96"/>
    <w:bookmarkStart w:name="z29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97"/>
    <w:bookmarkStart w:name="z30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98"/>
    <w:bookmarkStart w:name="z30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99"/>
    <w:bookmarkStart w:name="z30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200"/>
    <w:bookmarkStart w:name="z30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01"/>
    <w:bookmarkStart w:name="z30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202"/>
    <w:bookmarkStart w:name="z30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