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56d8" w14:textId="5375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19 октября 2018 года № 6-39-232. Зарегистрировано Департаментом юстиции Алматинской области 4 декабря 2018 года № 4921.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Уйгурский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Уйгурскому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Тохсунов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6-39-232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Уйгурскому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сотрудник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койко -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учереждения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магазины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промышленных товаров,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химчистки, по ремонту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ремонта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аббривиатур: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 – квадратный метр;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метр куб.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