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7363" w14:textId="f727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20 декабря 2017 года № 6-23-141 "О бюджете Уйгурского района на 2018-2020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20 ноября 2018 года № 6-40-239. Зарегистрировано Департаментом юстиции Алматинской области 26 ноября 2018 года № 4882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 бюджете Уйгурского района на 2018-2020 годы" от 20 декабря 2017 года № 6-23-141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4456</w:t>
      </w:r>
      <w:r>
        <w:rPr>
          <w:rFonts w:ascii="Times New Roman"/>
          <w:b w:val="false"/>
          <w:i w:val="false"/>
          <w:color w:val="000000"/>
          <w:sz w:val="28"/>
        </w:rPr>
        <w:t>, опубликован 30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7955745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1567931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7815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78257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6301742 тысяч тенге;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1452368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886094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3963280 тысяч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8092861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13384 тысячи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36075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22691 тысяча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150500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150500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Уйгурского районного маслихата "По вопросам бюджета, экономического развития, промышленности, транспорта, строительства, связи, торговли, туризма и жилья".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2018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Тохсунов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1"/>
        <w:gridCol w:w="5439"/>
      </w:tblGrid>
      <w:tr>
        <w:trPr>
          <w:trHeight w:val="30" w:hRule="atLeast"/>
        </w:trPr>
        <w:tc>
          <w:tcPr>
            <w:tcW w:w="8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"20"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6-40-239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решение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20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6-23-141 "О бюджете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 </w:t>
            </w:r>
          </w:p>
        </w:tc>
      </w:tr>
      <w:tr>
        <w:trPr>
          <w:trHeight w:val="30" w:hRule="atLeast"/>
        </w:trPr>
        <w:tc>
          <w:tcPr>
            <w:tcW w:w="8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20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№6-23-141 "О бюджете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7955745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1567931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Поступ.от продажи имущества закрепленного за государственным учреждением, финансируемого из местного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6301742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6301742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916"/>
        <w:gridCol w:w="1245"/>
        <w:gridCol w:w="1245"/>
        <w:gridCol w:w="129"/>
        <w:gridCol w:w="4963"/>
        <w:gridCol w:w="288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8092861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5034496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4 167 558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431464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431464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Земельное отношение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565268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 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из республиканского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585"/>
        <w:gridCol w:w="1585"/>
        <w:gridCol w:w="1586"/>
        <w:gridCol w:w="224"/>
        <w:gridCol w:w="3011"/>
        <w:gridCol w:w="32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78"/>
        <w:gridCol w:w="579"/>
        <w:gridCol w:w="579"/>
        <w:gridCol w:w="579"/>
        <w:gridCol w:w="4829"/>
        <w:gridCol w:w="457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Сальдо по операциям с финансовыми активами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1529"/>
        <w:gridCol w:w="1529"/>
        <w:gridCol w:w="216"/>
        <w:gridCol w:w="3963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-150500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137116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962"/>
        <w:gridCol w:w="2029"/>
        <w:gridCol w:w="2029"/>
        <w:gridCol w:w="211"/>
        <w:gridCol w:w="2477"/>
        <w:gridCol w:w="30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