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4e4f" w14:textId="4544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Уйгурскому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18 апреля 2018 года № 6-30-183. Зарегистрировано Департаментом юстиции Алматинской области 2 мая 2018 года № 4669. Утратило силу решением Уйгурского районного маслихата Алматинской области от 19 октября 2018 года № 6-39-233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Уйгурского районного маслихата Алматинской области от 19.10.2018 </w:t>
      </w:r>
      <w:r>
        <w:rPr>
          <w:rFonts w:ascii="Times New Roman"/>
          <w:b w:val="false"/>
          <w:i w:val="false"/>
          <w:color w:val="ff0000"/>
          <w:sz w:val="28"/>
        </w:rPr>
        <w:t>№ 6-39-233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Уйгурский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Уйгурскому району на 2018-2019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Уйгурского районного маслихата "По вопросам законности и правопорядка, прав и свобод граждан, местного самоуправления, сельского хозяйства, земельных отношений, экологии и эффективного использования природных ресурсов 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 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850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Уйгурского районного маслихата от "18" апреля 2018 года № 6-30-183 "Об утверждении Плана по управлению пастбищами и их использованию по Уйгурскому району на 2018-2019 годы"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Уйгурского района и их использованию на 2018-2019 годы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Уйгурскому району на 2018-2019 годы (далее-План)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Казахстан,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схему (карту) расположения пастбищ на территории административно-территориальной единицы в разрезе категории земель, собствеников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приемлемую схему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схему доступа пастбищепользователей к водоистчникам (озерам, рекам, прудам, копаням, оросительным или обводительными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схему перераспределения пастбищ для размещения поголовья сельскохозяйственных животных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схему размещения поголовья сельскохозяйственных животных на отгонных пастбищах физических и (или) не обеспеченных пастбищами, расположенными при городе районого значения, поселка,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календарный график по использованию пастбищ, устанавливающий сезонные маршруты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обьектах, данных о численности поголовья сельскохозяйственных животных с указанием их владельцев –пастбищепользователей,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Уйгурском районе имеются 14 сельских округов, 25 населенных пунктов.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Уйгурского района - 875752 гектаров, из них пастбищные земли- 490742 гектаров, орошаемые земли-21430 гектаров.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подразделяется на 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182013 гектаров,.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46200 гектаров, в том числе пастбища 36725,7 гектар, пашня 1267 гектар;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 и транспорта всего 8368 гектаров;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фонд всего 268245 гектаров;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охраняемые природные зоны 103928 гектаров;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4558 гектаров;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всего 262440 гектар 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Климатическая зона области континентальная, зима относительно прохладная, лето жаркое и сухое. Среднегодовая средняя температура января составляет -6;-8 С, в июле-+22; +24 С.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разнобразный, включает примерно 225 видов. Растительный покров включает полынь, кустарник, ши, тростник, саксаул, можжевельник, ель.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района выделяются следующие природно-хозяйственные зоны: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Высоко-горная зона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Горная и межгорная зона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Предгорная зона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Степная зона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горной и высокогорной зоны представлен горными черноземами, горные и межгорная зона черноземы характеризуются интенсивной черной окраской, предгорной зоне, развиты светло-каштановые почвы, почвенный покров степной зоны представлен светлыми сероземы.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Толщина плодородной почвы 40-50 сантиметров.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районе действуют 14 ветеринарных пунктов, 14 пунктов для искусственного осеменения крупно рогатого скота, 14 пунктов для искусственного осеменения мелко рогатого скота, 4 купка овец и 11 типовых скотомогильников 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Уйгурскому району на 2018-2019 годы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Уйгурского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Уйгурскому району на 2018-2019 годы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Уйгурскому району на 2018-2019 годы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Уйгурскому району на 2018-2019 годы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Уйгурскому району на 2018-2019 годы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Уйгурскому району на 2018-2019 годы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Уйгурскому району на 2018-2019 годы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0"/>
        <w:gridCol w:w="2070"/>
        <w:gridCol w:w="2070"/>
        <w:gridCol w:w="2070"/>
        <w:gridCol w:w="2070"/>
      </w:tblGrid>
      <w:tr>
        <w:trPr>
          <w:trHeight w:val="30" w:hRule="atLeast"/>
        </w:trPr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перегона скота на пастбища и возврата скота от пастбища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50"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ІІ-декады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ІІ-декады мая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ІІ-декады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ІІ-декады октября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ІІ-декады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ІІІ-декады ноября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ІІІ-декады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ІІ-декады марта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51"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ІІ-декады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ІІ-декады мая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ІІ-декады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ІІ-декады октября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ІІ-декады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ІІІ-декады ноября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ІІІ-декады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ІІ-декады марта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