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544e4f" w14:textId="4544e4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Уйгурскому району на 2018-2019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Уйгурского районного маслихата Алматинской области от 18 апреля 2018 года № 6-30-183. Зарегистрировано Департаментом юстиции Алматинской области 2 мая 2018 года № 4669. Утратило силу решением Уйгурского районного маслихата Алматинской области от 19 октября 2018 года № 6-39-233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Уйгурского районного маслихата Алматинской области от 19.10.2018 </w:t>
      </w:r>
      <w:r>
        <w:rPr>
          <w:rFonts w:ascii="Times New Roman"/>
          <w:b w:val="false"/>
          <w:i w:val="false"/>
          <w:color w:val="ff0000"/>
          <w:sz w:val="28"/>
        </w:rPr>
        <w:t>№ 6-39-233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пастбищах", Уйгурский районный маслихат РЕШИЛ:</w:t>
      </w:r>
    </w:p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Уйгурскому району на 2018-2019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Уйгурского районного маслихата "По вопросам законности и правопорядка, прав и свобод граждан, местного самоуправления, сельского хозяйства, земельных отношений, экологии и эффективного использования природных ресурсов ".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вступает в силу со дня государственной регистрации в органах юстиции и вводится в действие 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Уйгурского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Окаева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Уйгурского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Есжан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152"/>
        <w:gridCol w:w="4850"/>
      </w:tblGrid>
      <w:tr>
        <w:trPr>
          <w:trHeight w:val="30" w:hRule="atLeast"/>
        </w:trPr>
        <w:tc>
          <w:tcPr>
            <w:tcW w:w="815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8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Уйгурского районного маслихата от "18" апреля 2018 года № 6-30-183 "Об утверждении Плана по управлению пастбищами и их использованию по Уйгурскому району на 2018-2019 годы"</w:t>
            </w:r>
          </w:p>
        </w:tc>
      </w:tr>
    </w:tbl>
    <w:bookmarkStart w:name="z1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Уйгурского района и их использованию на 2018-2019 годы</w:t>
      </w:r>
    </w:p>
    <w:bookmarkEnd w:id="4"/>
    <w:bookmarkStart w:name="z1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Уйгурскому району на 2018-2019 годы (далее-План)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Казахстан,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5"/>
    <w:bookmarkStart w:name="z1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7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схему (карту) расположения пастбищ на территории административно-территориальной единицы в разрезе категории земель, собствеников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приемлемую схему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схему доступа пастбищепользователей к водоистчникам (озерам, рекам, прудам, копаням, оросительным или обводительными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схему перераспределения пастбищ для размещения поголовья сельскохозяйственных животных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схему размещения поголовья сельскохозяйственных животных на отгонных пастбищах физических и (или) не обеспеченных пастбищами, расположенными при городе районого значения, поселка,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календарный график по использованию пастбищ, устанавливающий сезонные маршруты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4"/>
    <w:bookmarkStart w:name="z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обьектах, данных о численности поголовья сельскохозяйственных животных с указанием их владельцев –пастбищепользователей,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пастбищах.</w:t>
      </w:r>
    </w:p>
    <w:bookmarkEnd w:id="15"/>
    <w:bookmarkStart w:name="z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Уйгурском районе имеются 14 сельских округов, 25 населенных пунктов.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Уйгурского района - 875752 гектаров, из них пастбищные земли- 490742 гектаров, орошаемые земли-21430 гектаров.</w:t>
      </w:r>
    </w:p>
    <w:bookmarkEnd w:id="17"/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подразделяется на :</w:t>
      </w:r>
    </w:p>
    <w:bookmarkEnd w:id="18"/>
    <w:bookmarkStart w:name="z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182013 гектаров,.</w:t>
      </w:r>
    </w:p>
    <w:bookmarkEnd w:id="19"/>
    <w:bookmarkStart w:name="z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населенный пункт 46200 гектаров, в том числе пастбища 36725,7 гектар, пашня 1267 гектар;</w:t>
      </w:r>
    </w:p>
    <w:bookmarkEnd w:id="20"/>
    <w:bookmarkStart w:name="z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 и транспорта всего 8368 гектаров;</w:t>
      </w:r>
    </w:p>
    <w:bookmarkEnd w:id="21"/>
    <w:bookmarkStart w:name="z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лесной фонд всего 268245 гектаров;</w:t>
      </w:r>
    </w:p>
    <w:bookmarkEnd w:id="22"/>
    <w:bookmarkStart w:name="z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особо охраняемые природные зоны 103928 гектаров;</w:t>
      </w:r>
    </w:p>
    <w:bookmarkEnd w:id="23"/>
    <w:bookmarkStart w:name="z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4558 гектаров;</w:t>
      </w:r>
    </w:p>
    <w:bookmarkEnd w:id="24"/>
    <w:bookmarkStart w:name="z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всего 262440 гектар ;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Климатическая зона области континентальная, зима относительно прохладная, лето жаркое и сухое. Среднегодовая средняя температура января составляет -6;-8 С, в июле-+22; +24 С.</w:t>
      </w:r>
    </w:p>
    <w:bookmarkEnd w:id="26"/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разнобразный, включает примерно 225 видов. Растительный покров включает полынь, кустарник, ши, тростник, саксаул, можжевельник, ель.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пределах района выделяются следующие природно-хозяйственные зоны:</w:t>
      </w:r>
    </w:p>
    <w:bookmarkEnd w:id="28"/>
    <w:bookmarkStart w:name="z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Высоко-горная зона</w:t>
      </w:r>
    </w:p>
    <w:bookmarkEnd w:id="29"/>
    <w:bookmarkStart w:name="z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Горная и межгорная зона</w:t>
      </w:r>
    </w:p>
    <w:bookmarkEnd w:id="30"/>
    <w:bookmarkStart w:name="z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Предгорная зона</w:t>
      </w:r>
    </w:p>
    <w:bookmarkEnd w:id="31"/>
    <w:bookmarkStart w:name="z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Степная зона</w:t>
      </w:r>
    </w:p>
    <w:bookmarkEnd w:id="32"/>
    <w:bookmarkStart w:name="z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Почвенный покров горной и высокогорной зоны представлен горными черноземами, горные и межгорная зона черноземы характеризуются интенсивной черной окраской, предгорной зоне, развиты светло-каштановые почвы, почвенный покров степной зоны представлен светлыми сероземы.</w:t>
      </w:r>
    </w:p>
    <w:bookmarkEnd w:id="33"/>
    <w:bookmarkStart w:name="z4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Толщина плодородной почвы 40-50 сантиметров.</w:t>
      </w:r>
    </w:p>
    <w:bookmarkEnd w:id="34"/>
    <w:bookmarkStart w:name="z4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районе действуют 14 ветеринарных пунктов, 14 пунктов для искусственного осеменения крупно рогатого скота, 14 пунктов для искусственного осеменения мелко рогатого скота, 4 купка овец и 11 типовых скотомогильников </w:t>
      </w:r>
    </w:p>
    <w:bookmarkEnd w:id="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 по Уйгурскому району на 2018-2019 годы</w:t>
            </w:r>
          </w:p>
        </w:tc>
      </w:tr>
    </w:tbl>
    <w:bookmarkStart w:name="z47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Уйгурского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6"/>
    <w:bookmarkStart w:name="z48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Уйгурскому району на 2018-2019 годы</w:t>
            </w:r>
          </w:p>
        </w:tc>
      </w:tr>
    </w:tbl>
    <w:bookmarkStart w:name="z50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8"/>
    <w:bookmarkStart w:name="z51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Уйгурскому району на 2018-2019 годы</w:t>
            </w:r>
          </w:p>
        </w:tc>
      </w:tr>
    </w:tbl>
    <w:bookmarkStart w:name="z5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40"/>
    <w:bookmarkStart w:name="z5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Уйгурскому району на 2018-2019 годы</w:t>
            </w:r>
          </w:p>
        </w:tc>
      </w:tr>
    </w:tbl>
    <w:bookmarkStart w:name="z5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42"/>
    <w:bookmarkStart w:name="z5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Уйгурскому району на 2018-2019 годы</w:t>
            </w:r>
          </w:p>
        </w:tc>
      </w:tr>
    </w:tbl>
    <w:bookmarkStart w:name="z59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4"/>
    <w:bookmarkStart w:name="z6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Уйгурскому району на 2018-2019 годы</w:t>
            </w:r>
          </w:p>
        </w:tc>
      </w:tr>
    </w:tbl>
    <w:bookmarkStart w:name="z62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46"/>
    <w:bookmarkStart w:name="z6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Уйгурскому району на 2018-2019 годы</w:t>
            </w:r>
          </w:p>
        </w:tc>
      </w:tr>
    </w:tbl>
    <w:bookmarkStart w:name="z6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020"/>
        <w:gridCol w:w="2070"/>
        <w:gridCol w:w="2070"/>
        <w:gridCol w:w="2070"/>
        <w:gridCol w:w="2070"/>
      </w:tblGrid>
      <w:tr>
        <w:trPr>
          <w:trHeight w:val="30" w:hRule="atLeast"/>
        </w:trPr>
        <w:tc>
          <w:tcPr>
            <w:tcW w:w="402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  <w:bookmarkEnd w:id="49"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перегона скота на пастбища и возврата скота от пастбища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4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</w:t>
            </w:r>
          </w:p>
          <w:bookmarkEnd w:id="50"/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мая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марта</w:t>
            </w:r>
          </w:p>
        </w:tc>
      </w:tr>
      <w:tr>
        <w:trPr>
          <w:trHeight w:val="30" w:hRule="atLeast"/>
        </w:trPr>
        <w:tc>
          <w:tcPr>
            <w:tcW w:w="4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</w:t>
            </w:r>
          </w:p>
          <w:bookmarkEnd w:id="51"/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мая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мая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ІІ-декады октября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ІІІ-декады ноября</w:t>
            </w:r>
          </w:p>
        </w:tc>
        <w:tc>
          <w:tcPr>
            <w:tcW w:w="20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ІІІ-декады ноября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марта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