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36887" w14:textId="cf368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Сарканского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Сарканского районного маслихата Алматинской области от 14 марта 2018 года № 34-150. Зарегистрировано Департаментом юстиции Алматинской области 28 марта 2018 года № 4609. Утратило силу решением Сарканского районного маслихата области Жетісу от 25 апреля 2023 года № 4-23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Сарканского районного маслихата области Жетісу от 25.04.2023 </w:t>
      </w:r>
      <w:r>
        <w:rPr>
          <w:rFonts w:ascii="Times New Roman"/>
          <w:b w:val="false"/>
          <w:i w:val="false"/>
          <w:color w:val="ff0000"/>
          <w:sz w:val="28"/>
        </w:rPr>
        <w:t>№ 4-23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16299), Сарканский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Методику оценки деятельности административных государственных служащих корпуса "Б" аппарата Сарканского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решение Сарканского районного маслихата "Об утверждении методики оценки деятельности административных государственных служащих корпуса "Б" аппарата Сарканского районного маслихата" от 14 марта 2017 года № 17-83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4172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 03 мая 2017 года в Эталонном контрольном банке нормативных правовых актов Республики Казахстан) и решение Сарканского районного маслихата "О внесении изменений и дополнения в решение Сарканского районного маслихата от 14 марта 2017 года № 17-83 "Об утверждении методики оценки деятельности административных государственных служащих корпуса "Б" аппарата Сарканского районного маслихата" от 14 июля 2017 года № 21-98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4285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25 августа 2017 года в Эталонном контрольном банке нормативных правовых актов Республики Казахстан).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Сарканского районного маслихата Разбекова Бейсенбая Мерекебаевича.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Сарканского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Елюбаева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Сарканского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Игиман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Сарканского районного маслихата от "14" марта 2018 года № 34-150</w:t>
            </w:r>
          </w:p>
        </w:tc>
      </w:tr>
    </w:tbl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Сарканского районного маслихата</w:t>
      </w:r>
    </w:p>
    <w:bookmarkEnd w:id="5"/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Сарканского районного маслихата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аппарата Сарканского районного маслихата (далее – служащие корпуса "Б").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специалист аппарата, занимающийся кадровыми вопросами.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у специалиста аппарата, занимающимся кадровыми вопросами в течение трех лет со дня завершения оценки.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КЦИ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Вышестоящий руководитель возвращает индивидуальный план работы на доработку в случае несоответствия КЦИ требованиям, указанным в пункте 13 настоящей Методики.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КЦИ являются: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у специалиста аппарата, занимающимся кадровыми вопросами.</w:t>
      </w:r>
    </w:p>
    <w:bookmarkEnd w:id="39"/>
    <w:bookmarkStart w:name="z5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оценки достижения КЦИ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57"/>
    <w:bookmarkStart w:name="z68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оценки компетенций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специалист аппарата, занимающийся кадровыми вопросами не позднее 2 рабочих дней выносит его на рассмотрение Комиссии.</w:t>
      </w:r>
    </w:p>
    <w:bookmarkEnd w:id="64"/>
    <w:bookmarkStart w:name="z7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Рассмотрение результатов оценки Комиссией и обжалование результатов оценки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Специалист аппарата, занимающийся кадровыми вопросами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специалист аппарата, занимающийся кадровыми вопросами. Секретарь Комиссии не принимает участие в голосовании.</w:t>
      </w:r>
    </w:p>
    <w:bookmarkEnd w:id="71"/>
    <w:bookmarkStart w:name="z8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Специалист аппарата, занимающийся кадровыми вопросами обеспечивает проведение заседания Комиссии в соответствии со сроками, согласованными с председателем Комиссии.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Специалист аппарата, занимающийся кадровыми вопросами предоставляет на заседание Комиссии следующие документы: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Специалист аппарата, занимающийся кадровыми вопросами ознакамливает служащего корпуса "Б" с результатами оценки в течение двух рабочих дней со дня ее завершения.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специалистом аппарата, занимающимся кадровыми вопросами и двумя другими служащими государственного органа.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корпуса "Б" от ознакомления не является препятствием для внесения результатов оценки в его послужной список. В данном случае специалистом аппарата, занимающимся кадровыми вопросами результаты оценки служащему корпуса "Б" направляются посредством интранет - портала государственных органов.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корпуса "Б" вправе обжаловать результаты оценки в судебном порядке.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оценки деятельности административных государственных служащих корпуса "Б" аппарата Сарканского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End w:id="88"/>
    <w:bookmarkStart w:name="z10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Сарканского районного маслихата</w:t>
      </w:r>
    </w:p>
    <w:bookmarkEnd w:id="89"/>
    <w:bookmarkStart w:name="z10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90"/>
    <w:bookmarkStart w:name="z10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91"/>
    <w:bookmarkStart w:name="z10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92"/>
    <w:bookmarkStart w:name="z10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план работы</w:t>
      </w:r>
    </w:p>
    <w:bookmarkStart w:name="z10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административного государственного служащего корпуса "Б"</w:t>
      </w:r>
    </w:p>
    <w:bookmarkEnd w:id="94"/>
    <w:bookmarkStart w:name="z10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___________год</w:t>
      </w:r>
    </w:p>
    <w:bookmarkEnd w:id="95"/>
    <w:bookmarkStart w:name="z10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96"/>
    <w:bookmarkStart w:name="z10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</w:t>
      </w:r>
    </w:p>
    <w:bookmarkEnd w:id="97"/>
    <w:bookmarkStart w:name="z11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8"/>
    <w:bookmarkStart w:name="z11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99"/>
    <w:bookmarkStart w:name="z11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4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</w:t>
      </w:r>
    </w:p>
    <w:bookmarkEnd w:id="102"/>
    <w:bookmarkStart w:name="z115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индикатора.</w:t>
      </w:r>
    </w:p>
    <w:bookmarkEnd w:id="103"/>
    <w:bookmarkStart w:name="z116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Непосредственный руководитель</w:t>
      </w:r>
    </w:p>
    <w:bookmarkEnd w:id="104"/>
    <w:bookmarkStart w:name="z117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 ________________________________</w:t>
      </w:r>
    </w:p>
    <w:bookmarkEnd w:id="105"/>
    <w:bookmarkStart w:name="z11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bookmarkEnd w:id="106"/>
    <w:bookmarkStart w:name="z11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 дата ____________________________</w:t>
      </w:r>
    </w:p>
    <w:bookmarkEnd w:id="107"/>
    <w:bookmarkStart w:name="z12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______________________ подпись _________________________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оценки деятельности административных государственных служащих корпуса "Б" аппарата Сарканского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Сарканского районного маслихата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КЦИ</w:t>
      </w:r>
    </w:p>
    <w:bookmarkStart w:name="z12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114"/>
    <w:bookmarkStart w:name="z13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15"/>
    <w:bookmarkStart w:name="z13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16"/>
    <w:bookmarkStart w:name="z13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bookmarkStart w:name="z13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____________________________________________________________________</w:t>
      </w:r>
    </w:p>
    <w:bookmarkEnd w:id="121"/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аппарата Сарканского районного маслихата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Лист оценки по компетенциям</w:t>
      </w:r>
    </w:p>
    <w:bookmarkStart w:name="z14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25"/>
    <w:bookmarkStart w:name="z1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26"/>
    <w:bookmarkStart w:name="z1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оцениваемого </w:t>
      </w:r>
    </w:p>
    <w:bookmarkEnd w:id="127"/>
    <w:bookmarkStart w:name="z1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служащего: __________________________________________________________</w:t>
      </w:r>
    </w:p>
    <w:bookmarkEnd w:id="128"/>
    <w:bookmarkStart w:name="z1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</w:t>
      </w:r>
    </w:p>
    <w:bookmarkEnd w:id="129"/>
    <w:bookmarkStart w:name="z1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30"/>
    <w:bookmarkStart w:name="z1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3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4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Служащий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оценки деятельности административных государственных служащих корпуса "Б" аппарата Сарканского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9" w:id="1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4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  <w:bookmarkEnd w:id="15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аппарата;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бессистемно; 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Готовит некачественные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сроков.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аппарата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аппарата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аппарата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Быстро адаптируется в меняющихся условиях.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аппарата.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аппарата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Е-4;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Е-5.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оценки деятельности административных государственных служащих корпуса "Б" аппарата Сарканского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"УТВЕРЖДАЮ"</w:t>
      </w:r>
    </w:p>
    <w:bookmarkStart w:name="z22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Сарканского районного маслихата</w:t>
      </w:r>
    </w:p>
    <w:bookmarkEnd w:id="172"/>
    <w:bookmarkStart w:name="z23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bookmarkEnd w:id="173"/>
    <w:bookmarkStart w:name="z23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</w:t>
      </w:r>
    </w:p>
    <w:bookmarkEnd w:id="174"/>
    <w:bookmarkStart w:name="z23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</w:t>
      </w:r>
    </w:p>
    <w:bookmarkEnd w:id="175"/>
    <w:bookmarkStart w:name="z23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____________________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заседания Комиссии по оценке</w:t>
      </w:r>
    </w:p>
    <w:bookmarkStart w:name="z23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7"/>
    <w:bookmarkStart w:name="z23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78"/>
    <w:bookmarkStart w:name="z23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79"/>
    <w:bookmarkStart w:name="z23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80"/>
    <w:bookmarkStart w:name="z23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8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8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8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8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</w:t>
      </w:r>
    </w:p>
    <w:bookmarkEnd w:id="186"/>
    <w:bookmarkStart w:name="z24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87"/>
    <w:bookmarkStart w:name="z246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88"/>
    <w:bookmarkStart w:name="z24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89"/>
    <w:bookmarkStart w:name="z24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90"/>
    <w:bookmarkStart w:name="z24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1"/>
    <w:bookmarkStart w:name="z25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____________</w:t>
      </w:r>
    </w:p>
    <w:bookmarkEnd w:id="192"/>
    <w:bookmarkStart w:name="z25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9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