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5a1ad" w14:textId="655a1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Панфиловского районного маслихата от 22 декабря 2017 года № 6-27-173 "О бюджете Панфиловского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Панфиловского районного маслихата Алматинской области от 7 августа 2018 года № 6-39-243. Зарегистрировано Департаментом юстиции Алматинской области 29 августа 2018 года № 4805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Панфиловский районный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Панфиловского районного маслихата "О бюджете Панфиловского района на 2018-2020 годы" от 22 декабря 2017 года № 6-27-173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4454</w:t>
      </w:r>
      <w:r>
        <w:rPr>
          <w:rFonts w:ascii="Times New Roman"/>
          <w:b w:val="false"/>
          <w:i w:val="false"/>
          <w:color w:val="000000"/>
          <w:sz w:val="28"/>
        </w:rPr>
        <w:t>, опубликован 27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2018-2020 годы, согласно приложениям 1, 2, 3 к настоящему решению соответственно, в том числе на 2018 год в следующих объемах: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14782988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2349666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22345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73621 тысяча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12337356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14870103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67360 тысяч тенге, в том числе: бюджетные кредиты 82973 тысячи тенге;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15613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тысяч тенге;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154475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154475 тысяч тенге.".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Панфиловского районного маслихата "По вопросам бюджета, экономики, аграрным, предпринимательства, производства, автомобильных дорог и строительства".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Панфиловского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Кожаков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Панфиловского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1"/>
        <w:gridCol w:w="5419"/>
      </w:tblGrid>
      <w:tr>
        <w:trPr>
          <w:trHeight w:val="30" w:hRule="atLeast"/>
        </w:trPr>
        <w:tc>
          <w:tcPr>
            <w:tcW w:w="86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Панфиловского районного маслихата от 7 августа 2018 года № 6-39-243 "О внесении изменений в решение Панфиловского районного маслихата от 22 декабря 2017 года № 6-27-173 "О бюджете Панфиловского района на 2018-2020 годы"</w:t>
            </w:r>
          </w:p>
        </w:tc>
      </w:tr>
      <w:tr>
        <w:trPr>
          <w:trHeight w:val="30" w:hRule="atLeast"/>
        </w:trPr>
        <w:tc>
          <w:tcPr>
            <w:tcW w:w="86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Панфиловского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22 декабря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6-27-173 "О бюджете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Панфиловского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2018-2020 годы"</w:t>
            </w:r>
          </w:p>
        </w:tc>
      </w:tr>
    </w:tbl>
    <w:bookmarkStart w:name="z3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8"/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14782988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2349666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2229116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2220716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72474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12337356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324101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324101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12013255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12013255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"/>
        <w:gridCol w:w="561"/>
        <w:gridCol w:w="1184"/>
        <w:gridCol w:w="1184"/>
        <w:gridCol w:w="5759"/>
        <w:gridCol w:w="27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1"/>
        </w:tc>
        <w:tc>
          <w:tcPr>
            <w:tcW w:w="2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14870103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8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293409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231580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211591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116612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9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134472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0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185646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167356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167356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167356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4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9210668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484143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484143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484143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7502473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6559106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6524512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108478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108478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834889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834889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1224052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1224052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257629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442310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424952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0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662341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153227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147315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147315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469884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469884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226364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60393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80312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2012 - 2018 годы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6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2760930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2616047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2564821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2330815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116855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116855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105688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9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155485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155485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155485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78309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3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231169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212875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185098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7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8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700837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693149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693149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232623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460526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0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1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282274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282274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282274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277750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6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7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1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2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3"/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8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0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4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8"/>
        <w:gridCol w:w="1720"/>
        <w:gridCol w:w="1108"/>
        <w:gridCol w:w="3777"/>
        <w:gridCol w:w="45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6"/>
        </w:tc>
        <w:tc>
          <w:tcPr>
            <w:tcW w:w="4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0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-154475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154475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2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82973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82973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82973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4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87115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87115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5"/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0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11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15613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15613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15613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