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8db2" w14:textId="2818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5 апреля 2018 года № 29-2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27 ноября 2018 года № 38-8. Зарегистрировано Департаментом юстиции Алматинской области 6 декабря 2018 года № 4926. Утратило силу решением Коксуского районного маслихата области Жетісу от 4 декабря 2023 года № 15-63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04.12.023 </w:t>
      </w:r>
      <w:r>
        <w:rPr>
          <w:rFonts w:ascii="Times New Roman"/>
          <w:b w:val="false"/>
          <w:i w:val="false"/>
          <w:color w:val="ff0000"/>
          <w:sz w:val="28"/>
        </w:rPr>
        <w:t>№ 15-63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2-3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Коксуского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 от 5 апреля 2018 года № 29-2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Коксуского района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единовременной социальной помощи: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Международный день действий против ядерных испытаний.";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76 месячных расчетных показателей;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 – 5 месячных расчетных показателей;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Отечестсвенной войны в размере 3 месячных расчетных показателей.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помощи.".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Коксуского района "По законодательству и правопорядку, социальной защите населения, награждению и полномочиям депутатов".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