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6d1c" w14:textId="ca26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5 апреля 2018 года № 29-2. Зарегистрировано Департаментом юстиции Алматинской области 24 апреля 2018 года № 4660. Утратило силу решением Коксуского районного маслихата области Жетісу от 4 декабря 2023 года № 15-63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области Жетісу от 04.12.023 </w:t>
      </w:r>
      <w:r>
        <w:rPr>
          <w:rFonts w:ascii="Times New Roman"/>
          <w:b w:val="false"/>
          <w:i w:val="false"/>
          <w:color w:val="ff0000"/>
          <w:sz w:val="28"/>
        </w:rPr>
        <w:t>№ 15-63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 от 3 ноября 2017 года № 22-3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4401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декабря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законодательству и правопорядку, социальной защите населения, награждению и полномочиям депутатов".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Каблисанов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маслихата Коксуского района от "5" апреля 2018 года № 29-2 "Об утверждении Правил оказания социальной помощи, установления размеров и определения перечня отдельных категорий нуждающихся граждан Коксуского района"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Коксуского районного маслихата Алматинской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16-3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Коксуского района Алматинской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Алматинской области";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 и социальных программ Коксуского района" акимата Коксуского района;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19"/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перечня отдельных категорий нуждающихся получателей и 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установления размеров социальной помощи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в виде денежных выплат следующим категориям граждан: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 (далее – бывшего Союза ССР), партизаны и подпольщики Великой Отечественной войны в размере – 1 000 000 (один миллион) тенге 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Великой Отечественной войны, а именно военнослужащим действующей армии и флота, партизаны и подпольщики Великой Отечественной войны, а также рабочие и служащие, ставшие инвалидами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в размере – 1 000 000 (один миллион)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Великой Отечественной войны единовременно в размере – 26 (двадцать шесть) месячных расчетных показателей;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инвалида Великой Отечественной войны или лица, приравненного по льготам к инвалидам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единовременно в размере – 26 (двадцать шесть) месячных расчетных показателей;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единовременно в размере – 26 (двадцать шесть) месячных расчетных показателей;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Советских Социалистических Республик,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единовременно в размере – 26 (двадцать шесть) месячных расчетных показателей;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единовременно в размере – 26 (двадцать шесть) месячных расчетных показателей;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единовременно в размере – 26 (двадцать шесть) месячных расчетных показателей;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Карахабе единовременно в размере – 26 (двадцать шесть) месячных расчетных показателей;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 единовременно в размере – 26 (двадцать шесть) месячных расчетных показателей;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единовременно в размере – 26 (двадцать шесть) месячных расчетных показателей;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участвовавшим непосредственно в ядерных испытаниях единовременно в размере – 26 (двадцать шесть) месячных расчетных показателей;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ядерных испытаний единовременно в размере – 26 (двадцать шесть) месячных расчетных показателей.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находящимся в трудной жизненной ситуации единовременно в размере 15 (пятнадцать) месячных расчетных показателей с учетом среднедушевого дохода, не превышающего порога однократного размера прожиточного минимума, по следующим основаниям: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попечения, безнадзорность несовершеннолетних, в том числе девиантное поведение; ограничение возможностей раннего психофизического развития детей от рождения до трех лет; стойкие нарушения функций организма, обусловленные физическими и (или) умственными возможностями; ограничение жизнедеятельности вследствие социально значимых заболеваний и заболеваний, представляющих опасность для окружающих; неспособность к самообслуживанию в связи с преклонным возрастом, вследствие перенесенной болезни и (или) инвалидности; жестокое обращение, приведшее к социальной дезадаптации и социальной депривации; бездомность (лица без определенного места жительства); освобождение из мест лишения свободы; нахождение на учете службы пробации; нахождение несовершеннолетних в специальных организациях образования, организациях образования с особым режимом содержания;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(семьям), пострадавшим вследствие стихийного бедствия или пожара по месту возникновения стихийного бедствия или пожара, без учета среднедушевого дохода: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вреда его имуществу единовременно в размере 200 (двести) месячных расчетных показателей;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 признанным находящимся в трудной жизненной ситуации, в том числе ограничение жизнедеятельности вследствие социально значимых заболеваний, заболеваний представляющих опасность для окружающих: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 ежемесячно без учета среднедушевого дохода в размере 5 (пять) месячных расчетных показателей;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или иные законные представители детей, инфицированных вирусом иммунодефицита человека состоящих на диспансерном учете ежемесячно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семьям, дети которых воспитываются и обучаются в дошкольных организациях образования, у которых наличие среднедушевого дохода, не превышает порога, установленного местными представительными органами в кратном отношении к прожиточному минимуму ежемесячно в размере 5 (пять) месячных расчетных показателей.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Типовым правилам.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представительным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51"/>
    <w:bookmarkStart w:name="z6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